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58ABE" w14:textId="77777777" w:rsidR="0022693E" w:rsidRPr="0022693E" w:rsidRDefault="0022693E" w:rsidP="0022693E">
      <w:pPr>
        <w:spacing w:line="276" w:lineRule="auto"/>
        <w:jc w:val="center"/>
        <w:rPr>
          <w:b/>
          <w:bCs/>
          <w:color w:val="auto"/>
          <w:sz w:val="26"/>
          <w:szCs w:val="26"/>
        </w:rPr>
      </w:pPr>
      <w:r w:rsidRPr="0022693E">
        <w:rPr>
          <w:b/>
          <w:bCs/>
          <w:color w:val="auto"/>
          <w:sz w:val="26"/>
          <w:szCs w:val="26"/>
        </w:rPr>
        <w:t>ĐỀ BÀI</w:t>
      </w:r>
    </w:p>
    <w:p w14:paraId="5BA87071" w14:textId="77777777" w:rsidR="0022693E" w:rsidRPr="0022693E" w:rsidRDefault="0022693E" w:rsidP="0022693E">
      <w:pPr>
        <w:spacing w:line="276" w:lineRule="auto"/>
        <w:jc w:val="center"/>
        <w:rPr>
          <w:b/>
          <w:bCs/>
          <w:color w:val="auto"/>
          <w:sz w:val="26"/>
          <w:szCs w:val="26"/>
        </w:rPr>
      </w:pPr>
      <w:r w:rsidRPr="0022693E">
        <w:rPr>
          <w:b/>
          <w:bCs/>
          <w:color w:val="auto"/>
          <w:sz w:val="26"/>
          <w:szCs w:val="26"/>
        </w:rPr>
        <w:t>I. Câu trắc nghiệm nhiều phương án lựa chọn</w:t>
      </w:r>
    </w:p>
    <w:p w14:paraId="67EE7B96" w14:textId="77777777" w:rsidR="0022693E" w:rsidRPr="0022693E" w:rsidRDefault="0022693E" w:rsidP="0022693E">
      <w:pPr>
        <w:widowControl w:val="0"/>
        <w:tabs>
          <w:tab w:val="left" w:pos="851"/>
        </w:tabs>
        <w:spacing w:line="312" w:lineRule="auto"/>
        <w:jc w:val="both"/>
        <w:rPr>
          <w:b/>
          <w:bCs/>
          <w:color w:val="auto"/>
          <w:sz w:val="26"/>
          <w:szCs w:val="26"/>
          <w:lang w:val="pt-BR"/>
        </w:rPr>
      </w:pPr>
      <w:r w:rsidRPr="0022693E">
        <w:rPr>
          <w:rFonts w:eastAsia="Calibri"/>
          <w:b/>
          <w:color w:val="auto"/>
          <w:sz w:val="26"/>
          <w:szCs w:val="26"/>
        </w:rPr>
        <w:t xml:space="preserve">Câu 1. </w:t>
      </w:r>
      <w:r w:rsidRPr="0022693E">
        <w:rPr>
          <w:bCs/>
          <w:color w:val="auto"/>
          <w:sz w:val="26"/>
          <w:szCs w:val="26"/>
          <w:lang w:val="pt-BR"/>
        </w:rPr>
        <w:t>Trong các môi trường sau đây: xung quanh dòng điện (I), xung quanh điện tích đứng yên (II), xung quanh quả cầu nhiễm điện âm (III), xung quanh điện tích chuyển động (IV). Môi trường nào trong các môi trường trên chắc chắn có từ trường?</w:t>
      </w:r>
    </w:p>
    <w:p w14:paraId="43080FD8" w14:textId="77777777" w:rsidR="0022693E" w:rsidRPr="0022693E" w:rsidRDefault="0022693E" w:rsidP="0022693E">
      <w:pPr>
        <w:tabs>
          <w:tab w:val="left" w:pos="283"/>
          <w:tab w:val="left" w:pos="2835"/>
          <w:tab w:val="left" w:pos="5386"/>
          <w:tab w:val="left" w:pos="7937"/>
        </w:tabs>
        <w:spacing w:line="312" w:lineRule="auto"/>
        <w:ind w:firstLine="283"/>
        <w:contextualSpacing/>
        <w:jc w:val="both"/>
        <w:rPr>
          <w:bCs/>
          <w:color w:val="auto"/>
          <w:sz w:val="26"/>
          <w:szCs w:val="26"/>
          <w:lang w:val="pt-BR"/>
        </w:rPr>
      </w:pPr>
      <w:r w:rsidRPr="0022693E">
        <w:rPr>
          <w:b/>
          <w:color w:val="auto"/>
          <w:sz w:val="26"/>
          <w:szCs w:val="26"/>
          <w:lang w:val="pt-BR"/>
        </w:rPr>
        <w:t>A.</w:t>
      </w:r>
      <w:r w:rsidRPr="0022693E">
        <w:rPr>
          <w:bCs/>
          <w:color w:val="auto"/>
          <w:sz w:val="26"/>
          <w:szCs w:val="26"/>
          <w:lang w:val="pt-BR"/>
        </w:rPr>
        <w:t xml:space="preserve"> (II), (III).</w:t>
      </w:r>
      <w:r w:rsidRPr="0022693E">
        <w:rPr>
          <w:b/>
          <w:bCs/>
          <w:color w:val="auto"/>
          <w:sz w:val="26"/>
          <w:szCs w:val="26"/>
          <w:lang w:val="pt-BR"/>
        </w:rPr>
        <w:tab/>
      </w:r>
      <w:r w:rsidRPr="0022693E">
        <w:rPr>
          <w:b/>
          <w:color w:val="auto"/>
          <w:sz w:val="26"/>
          <w:szCs w:val="26"/>
          <w:lang w:val="pt-BR"/>
        </w:rPr>
        <w:t>B.</w:t>
      </w:r>
      <w:r w:rsidRPr="0022693E">
        <w:rPr>
          <w:bCs/>
          <w:color w:val="auto"/>
          <w:sz w:val="26"/>
          <w:szCs w:val="26"/>
          <w:lang w:val="pt-BR"/>
        </w:rPr>
        <w:t xml:space="preserve"> (I), (IV).</w:t>
      </w:r>
      <w:r w:rsidRPr="0022693E">
        <w:rPr>
          <w:b/>
          <w:bCs/>
          <w:color w:val="auto"/>
          <w:sz w:val="26"/>
          <w:szCs w:val="26"/>
          <w:lang w:val="pt-BR"/>
        </w:rPr>
        <w:tab/>
      </w:r>
      <w:r w:rsidRPr="0022693E">
        <w:rPr>
          <w:b/>
          <w:color w:val="auto"/>
          <w:sz w:val="26"/>
          <w:szCs w:val="26"/>
          <w:lang w:val="pt-BR"/>
        </w:rPr>
        <w:t>C.</w:t>
      </w:r>
      <w:r w:rsidRPr="0022693E">
        <w:rPr>
          <w:bCs/>
          <w:color w:val="auto"/>
          <w:sz w:val="26"/>
          <w:szCs w:val="26"/>
          <w:lang w:val="pt-BR"/>
        </w:rPr>
        <w:t xml:space="preserve"> (I), (III).</w:t>
      </w:r>
      <w:r w:rsidRPr="0022693E">
        <w:rPr>
          <w:b/>
          <w:bCs/>
          <w:color w:val="auto"/>
          <w:sz w:val="26"/>
          <w:szCs w:val="26"/>
          <w:lang w:val="pt-BR"/>
        </w:rPr>
        <w:tab/>
      </w:r>
      <w:r w:rsidRPr="0022693E">
        <w:rPr>
          <w:b/>
          <w:color w:val="auto"/>
          <w:sz w:val="26"/>
          <w:szCs w:val="26"/>
          <w:lang w:val="pt-BR"/>
        </w:rPr>
        <w:t>D.</w:t>
      </w:r>
      <w:r w:rsidRPr="0022693E">
        <w:rPr>
          <w:bCs/>
          <w:color w:val="auto"/>
          <w:sz w:val="26"/>
          <w:szCs w:val="26"/>
          <w:lang w:val="pt-BR"/>
        </w:rPr>
        <w:t xml:space="preserve"> (II), (IV).</w:t>
      </w:r>
    </w:p>
    <w:p w14:paraId="2754AFF5" w14:textId="24B8C049" w:rsidR="0022693E" w:rsidRPr="0022693E" w:rsidRDefault="0022693E" w:rsidP="0022693E">
      <w:pPr>
        <w:spacing w:line="276" w:lineRule="auto"/>
        <w:jc w:val="both"/>
        <w:rPr>
          <w:rFonts w:eastAsia="Arial"/>
          <w:b/>
          <w:color w:val="auto"/>
          <w:sz w:val="26"/>
          <w:szCs w:val="26"/>
        </w:rPr>
      </w:pPr>
      <w:r w:rsidRPr="0022693E">
        <w:rPr>
          <w:rFonts w:eastAsia="Arial"/>
          <w:b/>
          <w:color w:val="auto"/>
          <w:sz w:val="26"/>
          <w:szCs w:val="26"/>
        </w:rPr>
        <w:t>Câu 2.</w:t>
      </w:r>
      <w:r w:rsidR="002C6460">
        <w:rPr>
          <w:rFonts w:eastAsia="Arial"/>
          <w:b/>
          <w:color w:val="auto"/>
          <w:sz w:val="26"/>
          <w:szCs w:val="26"/>
        </w:rPr>
        <w:t xml:space="preserve"> </w:t>
      </w:r>
      <w:r w:rsidRPr="0022693E">
        <w:rPr>
          <w:rFonts w:eastAsia="Arial"/>
          <w:color w:val="auto"/>
          <w:sz w:val="26"/>
          <w:szCs w:val="26"/>
        </w:rPr>
        <w:t>Hình vẽ nào dưới đây xác định đúng hướng của véc tơ cảm ứng từ tại M gây bởi dòng điện trong dây dẫn thẳng dài vô hạn:</w:t>
      </w:r>
    </w:p>
    <w:p w14:paraId="76EEFF5A" w14:textId="77777777" w:rsidR="0022693E" w:rsidRPr="0022693E" w:rsidRDefault="0022693E" w:rsidP="0022693E">
      <w:pPr>
        <w:tabs>
          <w:tab w:val="left" w:pos="283"/>
          <w:tab w:val="left" w:pos="2610"/>
          <w:tab w:val="left" w:pos="5386"/>
          <w:tab w:val="left" w:pos="7830"/>
        </w:tabs>
        <w:spacing w:line="276" w:lineRule="auto"/>
        <w:ind w:left="283"/>
        <w:contextualSpacing/>
        <w:jc w:val="both"/>
        <w:rPr>
          <w:rFonts w:eastAsia="Arial"/>
          <w:color w:val="auto"/>
          <w:sz w:val="26"/>
          <w:szCs w:val="26"/>
        </w:rPr>
      </w:pPr>
      <w:r w:rsidRPr="0022693E">
        <w:rPr>
          <w:rFonts w:eastAsia="Arial"/>
          <w:b/>
          <w:color w:val="auto"/>
          <w:sz w:val="26"/>
          <w:szCs w:val="26"/>
        </w:rPr>
        <w:t xml:space="preserve">A. </w:t>
      </w:r>
      <w:r w:rsidRPr="0022693E">
        <w:rPr>
          <w:rFonts w:eastAsia="Arial"/>
          <w:noProof/>
          <w:color w:val="auto"/>
          <w:sz w:val="26"/>
          <w:szCs w:val="26"/>
        </w:rPr>
        <w:drawing>
          <wp:inline distT="0" distB="0" distL="0" distR="0" wp14:anchorId="323AB20D" wp14:editId="10CD6063">
            <wp:extent cx="624205" cy="884555"/>
            <wp:effectExtent l="0" t="0" r="0" b="0"/>
            <wp:docPr id="1908700537" name="Hình ảnh 1908700537"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00537" name="Hình ảnh 1908700537" descr="n32 fb Hen Nguy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624205" cy="884555"/>
                    </a:xfrm>
                    <a:prstGeom prst="rect">
                      <a:avLst/>
                    </a:prstGeom>
                    <a:noFill/>
                    <a:ln>
                      <a:noFill/>
                    </a:ln>
                  </pic:spPr>
                </pic:pic>
              </a:graphicData>
            </a:graphic>
          </wp:inline>
        </w:drawing>
      </w:r>
      <w:r w:rsidRPr="0022693E">
        <w:rPr>
          <w:rFonts w:eastAsia="Arial"/>
          <w:color w:val="auto"/>
          <w:sz w:val="26"/>
          <w:szCs w:val="26"/>
        </w:rPr>
        <w:tab/>
      </w:r>
      <w:r w:rsidRPr="0022693E">
        <w:rPr>
          <w:rFonts w:eastAsia="Arial"/>
          <w:b/>
          <w:color w:val="auto"/>
          <w:sz w:val="26"/>
          <w:szCs w:val="26"/>
        </w:rPr>
        <w:t xml:space="preserve">B. </w:t>
      </w:r>
      <w:r w:rsidRPr="0022693E">
        <w:rPr>
          <w:rFonts w:eastAsia="Arial"/>
          <w:noProof/>
          <w:color w:val="auto"/>
          <w:sz w:val="26"/>
          <w:szCs w:val="26"/>
        </w:rPr>
        <w:drawing>
          <wp:inline distT="0" distB="0" distL="0" distR="0" wp14:anchorId="31F76A44" wp14:editId="7BB4844C">
            <wp:extent cx="624205" cy="922020"/>
            <wp:effectExtent l="0" t="0" r="0" b="0"/>
            <wp:docPr id="1908700536" name="Hình ảnh 190870053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00536" name="Hình ảnh 1908700536" descr="n32 fb Hen Nguy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24205" cy="922020"/>
                    </a:xfrm>
                    <a:prstGeom prst="rect">
                      <a:avLst/>
                    </a:prstGeom>
                    <a:noFill/>
                    <a:ln>
                      <a:noFill/>
                    </a:ln>
                  </pic:spPr>
                </pic:pic>
              </a:graphicData>
            </a:graphic>
          </wp:inline>
        </w:drawing>
      </w:r>
      <w:r w:rsidRPr="0022693E">
        <w:rPr>
          <w:rFonts w:eastAsia="Arial"/>
          <w:color w:val="auto"/>
          <w:sz w:val="26"/>
          <w:szCs w:val="26"/>
        </w:rPr>
        <w:tab/>
      </w:r>
      <w:r w:rsidRPr="0022693E">
        <w:rPr>
          <w:rFonts w:eastAsia="Arial"/>
          <w:b/>
          <w:color w:val="auto"/>
          <w:sz w:val="26"/>
          <w:szCs w:val="26"/>
        </w:rPr>
        <w:t xml:space="preserve">C. </w:t>
      </w:r>
      <w:r w:rsidRPr="0022693E">
        <w:rPr>
          <w:rFonts w:eastAsia="Arial"/>
          <w:noProof/>
          <w:color w:val="auto"/>
          <w:sz w:val="26"/>
          <w:szCs w:val="26"/>
        </w:rPr>
        <w:drawing>
          <wp:inline distT="0" distB="0" distL="0" distR="0" wp14:anchorId="57445065" wp14:editId="72CD0509">
            <wp:extent cx="624205" cy="996315"/>
            <wp:effectExtent l="0" t="0" r="0" b="0"/>
            <wp:docPr id="1908700535" name="Hình ảnh 190870053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00535" name="Hình ảnh 1908700535" descr="n32 fb Hen Nguy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24205" cy="996315"/>
                    </a:xfrm>
                    <a:prstGeom prst="rect">
                      <a:avLst/>
                    </a:prstGeom>
                    <a:noFill/>
                    <a:ln>
                      <a:noFill/>
                    </a:ln>
                  </pic:spPr>
                </pic:pic>
              </a:graphicData>
            </a:graphic>
          </wp:inline>
        </w:drawing>
      </w:r>
      <w:r w:rsidRPr="0022693E">
        <w:rPr>
          <w:rFonts w:eastAsia="Arial"/>
          <w:color w:val="auto"/>
          <w:sz w:val="26"/>
          <w:szCs w:val="26"/>
        </w:rPr>
        <w:tab/>
      </w:r>
      <w:r w:rsidRPr="0022693E">
        <w:rPr>
          <w:rFonts w:eastAsia="Arial"/>
          <w:b/>
          <w:color w:val="auto"/>
          <w:sz w:val="26"/>
          <w:szCs w:val="26"/>
        </w:rPr>
        <w:t xml:space="preserve">D. </w:t>
      </w:r>
      <w:r w:rsidRPr="0022693E">
        <w:rPr>
          <w:rFonts w:eastAsia="Arial"/>
          <w:noProof/>
          <w:color w:val="auto"/>
          <w:sz w:val="26"/>
          <w:szCs w:val="26"/>
        </w:rPr>
        <w:drawing>
          <wp:inline distT="0" distB="0" distL="0" distR="0" wp14:anchorId="3E471C03" wp14:editId="490A6EBD">
            <wp:extent cx="706120" cy="996315"/>
            <wp:effectExtent l="0" t="0" r="0" b="0"/>
            <wp:docPr id="1908700534" name="Hình ảnh 190870053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00534" name="Hình ảnh 1908700534" descr="n32 fb Hen Nguy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706120" cy="996315"/>
                    </a:xfrm>
                    <a:prstGeom prst="rect">
                      <a:avLst/>
                    </a:prstGeom>
                    <a:noFill/>
                    <a:ln>
                      <a:noFill/>
                    </a:ln>
                  </pic:spPr>
                </pic:pic>
              </a:graphicData>
            </a:graphic>
          </wp:inline>
        </w:drawing>
      </w:r>
    </w:p>
    <w:p w14:paraId="49C7061F" w14:textId="77777777" w:rsidR="0022693E" w:rsidRPr="0022693E" w:rsidRDefault="0022693E" w:rsidP="0022693E">
      <w:pPr>
        <w:spacing w:line="276" w:lineRule="auto"/>
        <w:jc w:val="both"/>
        <w:rPr>
          <w:rFonts w:eastAsia="Calibri"/>
          <w:color w:val="auto"/>
          <w:sz w:val="26"/>
          <w:szCs w:val="26"/>
        </w:rPr>
      </w:pPr>
      <w:r w:rsidRPr="0022693E">
        <w:rPr>
          <w:rFonts w:eastAsia="Calibri"/>
          <w:b/>
          <w:color w:val="auto"/>
          <w:sz w:val="26"/>
          <w:szCs w:val="26"/>
        </w:rPr>
        <w:t xml:space="preserve">Câu 3. </w:t>
      </w:r>
      <w:r w:rsidRPr="0022693E">
        <w:rPr>
          <w:rFonts w:eastAsia="Calibri"/>
          <w:color w:val="auto"/>
          <w:sz w:val="26"/>
          <w:szCs w:val="26"/>
        </w:rPr>
        <w:t>Trong các hình vẽ sau, hình vẽ nào biểu diễn đúng hướng của véc tơ cảm ứng từ tại tâm vòng dây của dòng điện trong vòng dây tròn mang dòng điện:</w:t>
      </w:r>
    </w:p>
    <w:tbl>
      <w:tblPr>
        <w:tblW w:w="9861" w:type="dxa"/>
        <w:tblInd w:w="137" w:type="dxa"/>
        <w:tblLook w:val="04A0" w:firstRow="1" w:lastRow="0" w:firstColumn="1" w:lastColumn="0" w:noHBand="0" w:noVBand="1"/>
        <w:tblCaption w:val="n32 fb Hen Nguyen"/>
        <w:tblDescription w:val="n32 fb Hen Nguyen"/>
      </w:tblPr>
      <w:tblGrid>
        <w:gridCol w:w="528"/>
        <w:gridCol w:w="1834"/>
        <w:gridCol w:w="510"/>
        <w:gridCol w:w="2301"/>
        <w:gridCol w:w="528"/>
        <w:gridCol w:w="1952"/>
        <w:gridCol w:w="528"/>
        <w:gridCol w:w="1680"/>
      </w:tblGrid>
      <w:tr w:rsidR="0022693E" w:rsidRPr="0022693E" w14:paraId="4FD9FA6B" w14:textId="77777777" w:rsidTr="0086050B">
        <w:tc>
          <w:tcPr>
            <w:tcW w:w="528" w:type="dxa"/>
            <w:vAlign w:val="center"/>
          </w:tcPr>
          <w:p w14:paraId="7342B8C9" w14:textId="77777777" w:rsidR="0022693E" w:rsidRPr="0022693E" w:rsidRDefault="0022693E" w:rsidP="0086050B">
            <w:pPr>
              <w:tabs>
                <w:tab w:val="left" w:pos="283"/>
                <w:tab w:val="left" w:pos="2835"/>
                <w:tab w:val="left" w:pos="5386"/>
                <w:tab w:val="left" w:pos="7937"/>
              </w:tabs>
              <w:spacing w:line="276" w:lineRule="auto"/>
              <w:jc w:val="both"/>
              <w:rPr>
                <w:rFonts w:eastAsia="Calibri"/>
                <w:b/>
                <w:color w:val="auto"/>
                <w:sz w:val="26"/>
                <w:szCs w:val="26"/>
                <w:u w:val="single"/>
              </w:rPr>
            </w:pPr>
            <w:r w:rsidRPr="0022693E">
              <w:rPr>
                <w:rFonts w:eastAsia="Calibri"/>
                <w:b/>
                <w:color w:val="auto"/>
                <w:sz w:val="26"/>
                <w:szCs w:val="26"/>
              </w:rPr>
              <w:t>A.</w:t>
            </w:r>
          </w:p>
        </w:tc>
        <w:tc>
          <w:tcPr>
            <w:tcW w:w="1834" w:type="dxa"/>
            <w:vAlign w:val="center"/>
          </w:tcPr>
          <w:p w14:paraId="61B7FBF1" w14:textId="77777777" w:rsidR="0022693E" w:rsidRPr="0022693E" w:rsidRDefault="0022693E" w:rsidP="0086050B">
            <w:pPr>
              <w:tabs>
                <w:tab w:val="left" w:pos="283"/>
                <w:tab w:val="left" w:pos="2835"/>
                <w:tab w:val="left" w:pos="5386"/>
                <w:tab w:val="left" w:pos="7937"/>
              </w:tabs>
              <w:spacing w:line="276" w:lineRule="auto"/>
              <w:jc w:val="both"/>
              <w:rPr>
                <w:rFonts w:eastAsia="Calibri"/>
                <w:b/>
                <w:color w:val="auto"/>
                <w:sz w:val="26"/>
                <w:szCs w:val="26"/>
              </w:rPr>
            </w:pPr>
            <w:r w:rsidRPr="0022693E">
              <w:rPr>
                <w:rFonts w:eastAsia="Calibri"/>
                <w:b/>
                <w:noProof/>
                <w:color w:val="auto"/>
                <w:sz w:val="26"/>
                <w:szCs w:val="26"/>
              </w:rPr>
              <w:drawing>
                <wp:inline distT="0" distB="0" distL="0" distR="0" wp14:anchorId="304725B9" wp14:editId="347EF49D">
                  <wp:extent cx="817880" cy="721360"/>
                  <wp:effectExtent l="0" t="0" r="1270" b="2540"/>
                  <wp:docPr id="1908700533" name="Hình ảnh 190870053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00533" name="Hình ảnh 1908700533" descr="n32 fb Hen Nguyen"/>
                          <pic:cNvPicPr>
                            <a:picLocks noChangeAspect="1" noChangeArrowheads="1"/>
                          </pic:cNvPicPr>
                        </pic:nvPicPr>
                        <pic:blipFill>
                          <a:blip r:embed="rId9">
                            <a:extLst>
                              <a:ext uri="{28A0092B-C50C-407E-A947-70E740481C1C}">
                                <a14:useLocalDpi xmlns:a14="http://schemas.microsoft.com/office/drawing/2010/main" val="0"/>
                              </a:ext>
                            </a:extLst>
                          </a:blip>
                          <a:srcRect l="2599" t="6052" r="8298" b="12675"/>
                          <a:stretch>
                            <a:fillRect/>
                          </a:stretch>
                        </pic:blipFill>
                        <pic:spPr>
                          <a:xfrm>
                            <a:off x="0" y="0"/>
                            <a:ext cx="817880" cy="721360"/>
                          </a:xfrm>
                          <a:prstGeom prst="rect">
                            <a:avLst/>
                          </a:prstGeom>
                          <a:noFill/>
                          <a:ln>
                            <a:noFill/>
                          </a:ln>
                        </pic:spPr>
                      </pic:pic>
                    </a:graphicData>
                  </a:graphic>
                </wp:inline>
              </w:drawing>
            </w:r>
          </w:p>
        </w:tc>
        <w:tc>
          <w:tcPr>
            <w:tcW w:w="510" w:type="dxa"/>
            <w:vAlign w:val="center"/>
          </w:tcPr>
          <w:p w14:paraId="6A492F61" w14:textId="77777777" w:rsidR="0022693E" w:rsidRPr="0022693E" w:rsidRDefault="0022693E" w:rsidP="0086050B">
            <w:pPr>
              <w:tabs>
                <w:tab w:val="left" w:pos="283"/>
                <w:tab w:val="left" w:pos="2835"/>
                <w:tab w:val="left" w:pos="5386"/>
                <w:tab w:val="left" w:pos="7937"/>
              </w:tabs>
              <w:spacing w:line="276" w:lineRule="auto"/>
              <w:jc w:val="both"/>
              <w:rPr>
                <w:rFonts w:eastAsia="Calibri"/>
                <w:b/>
                <w:color w:val="auto"/>
                <w:sz w:val="26"/>
                <w:szCs w:val="26"/>
              </w:rPr>
            </w:pPr>
            <w:r w:rsidRPr="0022693E">
              <w:rPr>
                <w:b/>
                <w:color w:val="auto"/>
                <w:sz w:val="26"/>
                <w:szCs w:val="26"/>
              </w:rPr>
              <w:t>B.</w:t>
            </w:r>
          </w:p>
        </w:tc>
        <w:tc>
          <w:tcPr>
            <w:tcW w:w="2301" w:type="dxa"/>
            <w:vAlign w:val="center"/>
          </w:tcPr>
          <w:p w14:paraId="14AB8C7C" w14:textId="77777777" w:rsidR="0022693E" w:rsidRPr="0022693E" w:rsidRDefault="0022693E" w:rsidP="0086050B">
            <w:pPr>
              <w:tabs>
                <w:tab w:val="left" w:pos="283"/>
                <w:tab w:val="left" w:pos="2835"/>
                <w:tab w:val="left" w:pos="5386"/>
                <w:tab w:val="left" w:pos="7937"/>
              </w:tabs>
              <w:spacing w:line="276" w:lineRule="auto"/>
              <w:jc w:val="both"/>
              <w:rPr>
                <w:rFonts w:eastAsia="Calibri"/>
                <w:b/>
                <w:color w:val="auto"/>
                <w:sz w:val="26"/>
                <w:szCs w:val="26"/>
              </w:rPr>
            </w:pPr>
            <w:r w:rsidRPr="0022693E">
              <w:rPr>
                <w:rFonts w:eastAsia="Calibri"/>
                <w:b/>
                <w:noProof/>
                <w:color w:val="auto"/>
                <w:sz w:val="26"/>
                <w:szCs w:val="26"/>
              </w:rPr>
              <w:drawing>
                <wp:inline distT="0" distB="0" distL="0" distR="0" wp14:anchorId="057AECAD" wp14:editId="57D660D1">
                  <wp:extent cx="876935" cy="721360"/>
                  <wp:effectExtent l="0" t="0" r="0" b="2540"/>
                  <wp:docPr id="1908700532" name="Hình ảnh 190870053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00532" name="Hình ảnh 1908700532" descr="n32 fb Hen Nguyen"/>
                          <pic:cNvPicPr>
                            <a:picLocks noChangeAspect="1" noChangeArrowheads="1"/>
                          </pic:cNvPicPr>
                        </pic:nvPicPr>
                        <pic:blipFill>
                          <a:blip r:embed="rId10">
                            <a:extLst>
                              <a:ext uri="{28A0092B-C50C-407E-A947-70E740481C1C}">
                                <a14:useLocalDpi xmlns:a14="http://schemas.microsoft.com/office/drawing/2010/main" val="0"/>
                              </a:ext>
                            </a:extLst>
                          </a:blip>
                          <a:srcRect l="1886" t="14848" r="7072" b="3679"/>
                          <a:stretch>
                            <a:fillRect/>
                          </a:stretch>
                        </pic:blipFill>
                        <pic:spPr>
                          <a:xfrm>
                            <a:off x="0" y="0"/>
                            <a:ext cx="876935" cy="721360"/>
                          </a:xfrm>
                          <a:prstGeom prst="rect">
                            <a:avLst/>
                          </a:prstGeom>
                          <a:noFill/>
                          <a:ln>
                            <a:noFill/>
                          </a:ln>
                        </pic:spPr>
                      </pic:pic>
                    </a:graphicData>
                  </a:graphic>
                </wp:inline>
              </w:drawing>
            </w:r>
          </w:p>
        </w:tc>
        <w:tc>
          <w:tcPr>
            <w:tcW w:w="528" w:type="dxa"/>
            <w:vAlign w:val="center"/>
          </w:tcPr>
          <w:p w14:paraId="14392846" w14:textId="77777777" w:rsidR="0022693E" w:rsidRPr="0022693E" w:rsidRDefault="0022693E" w:rsidP="0086050B">
            <w:pPr>
              <w:tabs>
                <w:tab w:val="left" w:pos="283"/>
                <w:tab w:val="left" w:pos="2835"/>
                <w:tab w:val="left" w:pos="5386"/>
                <w:tab w:val="left" w:pos="7937"/>
              </w:tabs>
              <w:spacing w:line="276" w:lineRule="auto"/>
              <w:jc w:val="both"/>
              <w:rPr>
                <w:rFonts w:eastAsia="Calibri"/>
                <w:b/>
                <w:color w:val="auto"/>
                <w:sz w:val="26"/>
                <w:szCs w:val="26"/>
              </w:rPr>
            </w:pPr>
            <w:r w:rsidRPr="0022693E">
              <w:rPr>
                <w:rFonts w:eastAsia="Calibri"/>
                <w:b/>
                <w:color w:val="auto"/>
                <w:sz w:val="26"/>
                <w:szCs w:val="26"/>
              </w:rPr>
              <w:t>C.</w:t>
            </w:r>
          </w:p>
        </w:tc>
        <w:tc>
          <w:tcPr>
            <w:tcW w:w="1952" w:type="dxa"/>
            <w:vAlign w:val="center"/>
          </w:tcPr>
          <w:p w14:paraId="6FCAB3E2" w14:textId="77777777" w:rsidR="0022693E" w:rsidRPr="0022693E" w:rsidRDefault="0022693E" w:rsidP="0086050B">
            <w:pPr>
              <w:tabs>
                <w:tab w:val="left" w:pos="283"/>
                <w:tab w:val="left" w:pos="2835"/>
                <w:tab w:val="left" w:pos="5386"/>
                <w:tab w:val="left" w:pos="7937"/>
              </w:tabs>
              <w:spacing w:line="276" w:lineRule="auto"/>
              <w:jc w:val="both"/>
              <w:rPr>
                <w:rFonts w:eastAsia="Calibri"/>
                <w:b/>
                <w:color w:val="auto"/>
                <w:sz w:val="26"/>
                <w:szCs w:val="26"/>
              </w:rPr>
            </w:pPr>
            <w:r w:rsidRPr="0022693E">
              <w:rPr>
                <w:rFonts w:eastAsia="Calibri"/>
                <w:b/>
                <w:noProof/>
                <w:color w:val="auto"/>
                <w:sz w:val="26"/>
                <w:szCs w:val="26"/>
              </w:rPr>
              <w:drawing>
                <wp:inline distT="0" distB="0" distL="0" distR="0" wp14:anchorId="564D2610" wp14:editId="68BA227B">
                  <wp:extent cx="840105" cy="721360"/>
                  <wp:effectExtent l="0" t="0" r="0" b="2540"/>
                  <wp:docPr id="1908700531" name="Hình ảnh 190870053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00531" name="Hình ảnh 1908700531" descr="n32 fb Hen Nguyen"/>
                          <pic:cNvPicPr>
                            <a:picLocks noChangeAspect="1" noChangeArrowheads="1"/>
                          </pic:cNvPicPr>
                        </pic:nvPicPr>
                        <pic:blipFill>
                          <a:blip r:embed="rId11">
                            <a:extLst>
                              <a:ext uri="{28A0092B-C50C-407E-A947-70E740481C1C}">
                                <a14:useLocalDpi xmlns:a14="http://schemas.microsoft.com/office/drawing/2010/main" val="0"/>
                              </a:ext>
                            </a:extLst>
                          </a:blip>
                          <a:srcRect l="3259" t="2544" r="7375" b="13538"/>
                          <a:stretch>
                            <a:fillRect/>
                          </a:stretch>
                        </pic:blipFill>
                        <pic:spPr>
                          <a:xfrm>
                            <a:off x="0" y="0"/>
                            <a:ext cx="840105" cy="721360"/>
                          </a:xfrm>
                          <a:prstGeom prst="rect">
                            <a:avLst/>
                          </a:prstGeom>
                          <a:noFill/>
                          <a:ln>
                            <a:noFill/>
                          </a:ln>
                        </pic:spPr>
                      </pic:pic>
                    </a:graphicData>
                  </a:graphic>
                </wp:inline>
              </w:drawing>
            </w:r>
          </w:p>
        </w:tc>
        <w:tc>
          <w:tcPr>
            <w:tcW w:w="528" w:type="dxa"/>
            <w:vAlign w:val="center"/>
          </w:tcPr>
          <w:p w14:paraId="4E63D69E" w14:textId="77777777" w:rsidR="0022693E" w:rsidRPr="0022693E" w:rsidRDefault="0022693E" w:rsidP="0086050B">
            <w:pPr>
              <w:tabs>
                <w:tab w:val="left" w:pos="283"/>
                <w:tab w:val="left" w:pos="2835"/>
                <w:tab w:val="left" w:pos="5386"/>
                <w:tab w:val="left" w:pos="7937"/>
              </w:tabs>
              <w:spacing w:line="276" w:lineRule="auto"/>
              <w:jc w:val="both"/>
              <w:rPr>
                <w:rFonts w:eastAsia="Calibri"/>
                <w:b/>
                <w:color w:val="auto"/>
                <w:sz w:val="26"/>
                <w:szCs w:val="26"/>
              </w:rPr>
            </w:pPr>
            <w:r w:rsidRPr="0022693E">
              <w:rPr>
                <w:b/>
                <w:color w:val="auto"/>
                <w:sz w:val="26"/>
                <w:szCs w:val="26"/>
              </w:rPr>
              <w:t>D.</w:t>
            </w:r>
          </w:p>
        </w:tc>
        <w:tc>
          <w:tcPr>
            <w:tcW w:w="1680" w:type="dxa"/>
            <w:vAlign w:val="center"/>
          </w:tcPr>
          <w:p w14:paraId="672D4C6E" w14:textId="77777777" w:rsidR="0022693E" w:rsidRPr="0022693E" w:rsidRDefault="0022693E" w:rsidP="0086050B">
            <w:pPr>
              <w:tabs>
                <w:tab w:val="left" w:pos="283"/>
                <w:tab w:val="left" w:pos="2835"/>
                <w:tab w:val="left" w:pos="5386"/>
                <w:tab w:val="left" w:pos="7937"/>
              </w:tabs>
              <w:spacing w:line="276" w:lineRule="auto"/>
              <w:jc w:val="both"/>
              <w:rPr>
                <w:rFonts w:eastAsia="Calibri"/>
                <w:color w:val="auto"/>
                <w:sz w:val="26"/>
                <w:szCs w:val="26"/>
              </w:rPr>
            </w:pPr>
            <w:r w:rsidRPr="0022693E">
              <w:rPr>
                <w:rFonts w:eastAsia="Calibri"/>
                <w:color w:val="auto"/>
                <w:sz w:val="26"/>
                <w:szCs w:val="26"/>
              </w:rPr>
              <w:t>B và C</w:t>
            </w:r>
          </w:p>
        </w:tc>
      </w:tr>
    </w:tbl>
    <w:p w14:paraId="7868A845" w14:textId="77777777" w:rsidR="0022693E" w:rsidRPr="0022693E" w:rsidRDefault="0022693E" w:rsidP="0022693E">
      <w:pPr>
        <w:tabs>
          <w:tab w:val="left" w:pos="2835"/>
          <w:tab w:val="left" w:pos="5386"/>
          <w:tab w:val="left" w:pos="7937"/>
        </w:tabs>
        <w:spacing w:line="276" w:lineRule="auto"/>
        <w:jc w:val="both"/>
        <w:rPr>
          <w:bCs/>
          <w:color w:val="auto"/>
          <w:sz w:val="26"/>
          <w:szCs w:val="26"/>
        </w:rPr>
      </w:pPr>
      <w:r w:rsidRPr="0022693E">
        <w:rPr>
          <w:b/>
          <w:bCs/>
          <w:color w:val="auto"/>
          <w:sz w:val="26"/>
          <w:szCs w:val="26"/>
        </w:rPr>
        <w:t xml:space="preserve">Câu 4. </w:t>
      </w:r>
      <w:r w:rsidRPr="0022693E">
        <w:rPr>
          <w:bCs/>
          <w:color w:val="auto"/>
          <w:sz w:val="26"/>
          <w:szCs w:val="26"/>
        </w:rPr>
        <w:t xml:space="preserve">Một đoạn dây có dòng điện được đặt trong một từ trường đều. Để độ lớn lực từ tác dụng lên dây đạt cực tiểu thì độ lớn góc </w:t>
      </w:r>
      <w:r w:rsidRPr="0022693E">
        <w:rPr>
          <w:bCs/>
          <w:color w:val="auto"/>
          <w:position w:val="-6"/>
          <w:sz w:val="26"/>
          <w:szCs w:val="26"/>
        </w:rPr>
        <w:object w:dxaOrig="213" w:dyaOrig="213" w14:anchorId="3B59D6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32 fb Hen Nguyen" style="width:10.85pt;height:10.85pt" o:ole="">
            <v:imagedata r:id="rId12" o:title=""/>
          </v:shape>
          <o:OLEObject Type="Embed" ProgID="Equation.DSMT4" ShapeID="_x0000_i1025" DrawAspect="Content" ObjectID="_1806257778" r:id="rId13"/>
        </w:object>
      </w:r>
      <w:r w:rsidRPr="0022693E">
        <w:rPr>
          <w:bCs/>
          <w:color w:val="auto"/>
          <w:sz w:val="26"/>
          <w:szCs w:val="26"/>
        </w:rPr>
        <w:t>giữa véctơ phần tử dòng điện và véctơ cảm ứng từ phải bằng</w:t>
      </w:r>
    </w:p>
    <w:p w14:paraId="620C5141" w14:textId="77777777" w:rsidR="0022693E" w:rsidRPr="0022693E" w:rsidRDefault="0022693E" w:rsidP="0022693E">
      <w:pPr>
        <w:tabs>
          <w:tab w:val="left" w:pos="2835"/>
          <w:tab w:val="left" w:pos="5386"/>
          <w:tab w:val="left" w:pos="7937"/>
        </w:tabs>
        <w:spacing w:line="276" w:lineRule="auto"/>
        <w:ind w:left="567" w:hanging="283"/>
        <w:rPr>
          <w:color w:val="auto"/>
          <w:sz w:val="26"/>
          <w:szCs w:val="26"/>
        </w:rPr>
      </w:pPr>
      <w:r w:rsidRPr="0022693E">
        <w:rPr>
          <w:b/>
          <w:bCs/>
          <w:color w:val="auto"/>
          <w:sz w:val="26"/>
          <w:szCs w:val="26"/>
        </w:rPr>
        <w:t xml:space="preserve">A. </w:t>
      </w:r>
      <w:r w:rsidRPr="0022693E">
        <w:rPr>
          <w:b/>
          <w:bCs/>
          <w:color w:val="auto"/>
          <w:position w:val="-6"/>
          <w:sz w:val="26"/>
          <w:szCs w:val="26"/>
        </w:rPr>
        <w:object w:dxaOrig="687" w:dyaOrig="300" w14:anchorId="0094A3FF">
          <v:shape id="_x0000_i1026" type="#_x0000_t75" alt="n32 fb Hen Nguyen" style="width:34.85pt;height:15.1pt" o:ole="">
            <v:imagedata r:id="rId14" o:title=""/>
          </v:shape>
          <o:OLEObject Type="Embed" ProgID="Equation.DSMT4" ShapeID="_x0000_i1026" DrawAspect="Content" ObjectID="_1806257779" r:id="rId15"/>
        </w:object>
      </w:r>
      <w:r w:rsidRPr="0022693E">
        <w:rPr>
          <w:bCs/>
          <w:color w:val="auto"/>
          <w:sz w:val="26"/>
          <w:szCs w:val="26"/>
        </w:rPr>
        <w:t xml:space="preserve">hoặc </w:t>
      </w:r>
      <w:r w:rsidRPr="0022693E">
        <w:rPr>
          <w:bCs/>
          <w:color w:val="auto"/>
          <w:position w:val="-6"/>
          <w:sz w:val="26"/>
          <w:szCs w:val="26"/>
        </w:rPr>
        <w:object w:dxaOrig="927" w:dyaOrig="300" w14:anchorId="61641A98">
          <v:shape id="_x0000_i1027" type="#_x0000_t75" alt="n32 fb Hen Nguyen" style="width:46.45pt;height:15.1pt" o:ole="">
            <v:imagedata r:id="rId16" o:title=""/>
          </v:shape>
          <o:OLEObject Type="Embed" ProgID="Equation.DSMT4" ShapeID="_x0000_i1027" DrawAspect="Content" ObjectID="_1806257780" r:id="rId17"/>
        </w:object>
      </w:r>
      <w:r w:rsidRPr="0022693E">
        <w:rPr>
          <w:bCs/>
          <w:color w:val="auto"/>
          <w:sz w:val="26"/>
          <w:szCs w:val="26"/>
        </w:rPr>
        <w:tab/>
      </w:r>
      <w:r w:rsidRPr="0022693E">
        <w:rPr>
          <w:b/>
          <w:bCs/>
          <w:color w:val="auto"/>
          <w:sz w:val="26"/>
          <w:szCs w:val="26"/>
        </w:rPr>
        <w:t xml:space="preserve"> </w:t>
      </w:r>
      <w:r w:rsidRPr="0022693E">
        <w:rPr>
          <w:b/>
          <w:bCs/>
          <w:color w:val="auto"/>
          <w:sz w:val="26"/>
          <w:szCs w:val="26"/>
        </w:rPr>
        <w:tab/>
        <w:t xml:space="preserve">B. </w:t>
      </w:r>
      <w:r w:rsidRPr="0022693E">
        <w:rPr>
          <w:b/>
          <w:bCs/>
          <w:color w:val="auto"/>
          <w:position w:val="-6"/>
          <w:sz w:val="26"/>
          <w:szCs w:val="26"/>
        </w:rPr>
        <w:object w:dxaOrig="687" w:dyaOrig="300" w14:anchorId="585D1275">
          <v:shape id="_x0000_i1028" type="#_x0000_t75" alt="n32 fb Hen Nguyen" style="width:34.85pt;height:15.1pt" o:ole="">
            <v:imagedata r:id="rId18" o:title=""/>
          </v:shape>
          <o:OLEObject Type="Embed" ProgID="Equation.DSMT4" ShapeID="_x0000_i1028" DrawAspect="Content" ObjectID="_1806257781" r:id="rId19"/>
        </w:object>
      </w:r>
      <w:r w:rsidRPr="0022693E">
        <w:rPr>
          <w:bCs/>
          <w:color w:val="auto"/>
          <w:sz w:val="26"/>
          <w:szCs w:val="26"/>
        </w:rPr>
        <w:t xml:space="preserve">hoặc </w:t>
      </w:r>
      <w:r w:rsidRPr="0022693E">
        <w:rPr>
          <w:bCs/>
          <w:color w:val="auto"/>
          <w:position w:val="-6"/>
          <w:sz w:val="26"/>
          <w:szCs w:val="26"/>
        </w:rPr>
        <w:object w:dxaOrig="820" w:dyaOrig="300" w14:anchorId="059A04A0">
          <v:shape id="_x0000_i1029" type="#_x0000_t75" alt="n32 fb Hen Nguyen" style="width:40.65pt;height:15.1pt" o:ole="">
            <v:imagedata r:id="rId20" o:title=""/>
          </v:shape>
          <o:OLEObject Type="Embed" ProgID="Equation.DSMT4" ShapeID="_x0000_i1029" DrawAspect="Content" ObjectID="_1806257782" r:id="rId21"/>
        </w:object>
      </w:r>
    </w:p>
    <w:p w14:paraId="0D9623ED" w14:textId="77777777" w:rsidR="0022693E" w:rsidRPr="0022693E" w:rsidRDefault="0022693E" w:rsidP="0022693E">
      <w:pPr>
        <w:tabs>
          <w:tab w:val="left" w:pos="2835"/>
          <w:tab w:val="left" w:pos="5386"/>
          <w:tab w:val="left" w:pos="7937"/>
        </w:tabs>
        <w:spacing w:line="276" w:lineRule="auto"/>
        <w:ind w:left="567" w:hanging="283"/>
        <w:rPr>
          <w:b/>
          <w:bCs/>
          <w:color w:val="auto"/>
          <w:sz w:val="26"/>
          <w:szCs w:val="26"/>
        </w:rPr>
      </w:pPr>
      <w:r w:rsidRPr="0022693E">
        <w:rPr>
          <w:b/>
          <w:bCs/>
          <w:color w:val="auto"/>
          <w:sz w:val="26"/>
          <w:szCs w:val="26"/>
        </w:rPr>
        <w:t xml:space="preserve">C. </w:t>
      </w:r>
      <w:r w:rsidRPr="0022693E">
        <w:rPr>
          <w:b/>
          <w:bCs/>
          <w:color w:val="auto"/>
          <w:position w:val="-6"/>
          <w:sz w:val="26"/>
          <w:szCs w:val="26"/>
        </w:rPr>
        <w:object w:dxaOrig="687" w:dyaOrig="300" w14:anchorId="00B013BE">
          <v:shape id="_x0000_i1030" type="#_x0000_t75" alt="n32 fb Hen Nguyen" style="width:34.85pt;height:15.1pt" o:ole="">
            <v:imagedata r:id="rId22" o:title=""/>
          </v:shape>
          <o:OLEObject Type="Embed" ProgID="Equation.DSMT4" ShapeID="_x0000_i1030" DrawAspect="Content" ObjectID="_1806257783" r:id="rId23"/>
        </w:object>
      </w:r>
      <w:r w:rsidRPr="0022693E">
        <w:rPr>
          <w:b/>
          <w:bCs/>
          <w:color w:val="auto"/>
          <w:sz w:val="26"/>
          <w:szCs w:val="26"/>
        </w:rPr>
        <w:t xml:space="preserve"> </w:t>
      </w:r>
      <w:r w:rsidRPr="0022693E">
        <w:rPr>
          <w:bCs/>
          <w:color w:val="auto"/>
          <w:sz w:val="26"/>
          <w:szCs w:val="26"/>
        </w:rPr>
        <w:t xml:space="preserve">hoặc </w:t>
      </w:r>
      <w:r w:rsidRPr="0022693E">
        <w:rPr>
          <w:b/>
          <w:bCs/>
          <w:color w:val="auto"/>
          <w:position w:val="-6"/>
          <w:sz w:val="26"/>
          <w:szCs w:val="26"/>
        </w:rPr>
        <w:object w:dxaOrig="773" w:dyaOrig="300" w14:anchorId="7DF21A8A">
          <v:shape id="_x0000_i1031" type="#_x0000_t75" alt="n32 fb Hen Nguyen" style="width:38.7pt;height:15.1pt" o:ole="">
            <v:imagedata r:id="rId24" o:title=""/>
          </v:shape>
          <o:OLEObject Type="Embed" ProgID="Equation.DSMT4" ShapeID="_x0000_i1031" DrawAspect="Content" ObjectID="_1806257784" r:id="rId25"/>
        </w:object>
      </w:r>
      <w:r w:rsidRPr="0022693E">
        <w:rPr>
          <w:b/>
          <w:bCs/>
          <w:color w:val="auto"/>
          <w:sz w:val="26"/>
          <w:szCs w:val="26"/>
        </w:rPr>
        <w:t xml:space="preserve"> </w:t>
      </w:r>
      <w:r w:rsidRPr="0022693E">
        <w:rPr>
          <w:b/>
          <w:bCs/>
          <w:color w:val="auto"/>
          <w:sz w:val="26"/>
          <w:szCs w:val="26"/>
        </w:rPr>
        <w:tab/>
      </w:r>
      <w:r w:rsidRPr="0022693E">
        <w:rPr>
          <w:b/>
          <w:bCs/>
          <w:color w:val="auto"/>
          <w:sz w:val="26"/>
          <w:szCs w:val="26"/>
        </w:rPr>
        <w:tab/>
        <w:t xml:space="preserve">D. </w:t>
      </w:r>
      <w:r w:rsidRPr="0022693E">
        <w:rPr>
          <w:b/>
          <w:bCs/>
          <w:color w:val="auto"/>
          <w:position w:val="-6"/>
          <w:sz w:val="26"/>
          <w:szCs w:val="26"/>
        </w:rPr>
        <w:object w:dxaOrig="773" w:dyaOrig="300" w14:anchorId="4BF11B04">
          <v:shape id="_x0000_i1032" type="#_x0000_t75" alt="n32 fb Hen Nguyen" style="width:38.7pt;height:15.1pt" o:ole="">
            <v:imagedata r:id="rId24" o:title=""/>
          </v:shape>
          <o:OLEObject Type="Embed" ProgID="Equation.DSMT4" ShapeID="_x0000_i1032" DrawAspect="Content" ObjectID="_1806257785" r:id="rId26"/>
        </w:object>
      </w:r>
      <w:r w:rsidRPr="0022693E">
        <w:rPr>
          <w:bCs/>
          <w:color w:val="auto"/>
          <w:sz w:val="26"/>
          <w:szCs w:val="26"/>
        </w:rPr>
        <w:t xml:space="preserve"> hoặc </w:t>
      </w:r>
      <w:r w:rsidRPr="0022693E">
        <w:rPr>
          <w:b/>
          <w:bCs/>
          <w:color w:val="auto"/>
          <w:position w:val="-6"/>
          <w:sz w:val="26"/>
          <w:szCs w:val="26"/>
        </w:rPr>
        <w:object w:dxaOrig="900" w:dyaOrig="300" w14:anchorId="7BA649A2">
          <v:shape id="_x0000_i1033" type="#_x0000_t75" alt="n32 fb Hen Nguyen" style="width:44.9pt;height:15.1pt" o:ole="">
            <v:imagedata r:id="rId27" o:title=""/>
          </v:shape>
          <o:OLEObject Type="Embed" ProgID="Equation.DSMT4" ShapeID="_x0000_i1033" DrawAspect="Content" ObjectID="_1806257786" r:id="rId28"/>
        </w:object>
      </w:r>
    </w:p>
    <w:p w14:paraId="53ECF17F" w14:textId="77777777" w:rsidR="0022693E" w:rsidRPr="0022693E" w:rsidRDefault="0022693E" w:rsidP="0022693E">
      <w:pPr>
        <w:tabs>
          <w:tab w:val="left" w:pos="2835"/>
          <w:tab w:val="left" w:pos="5386"/>
          <w:tab w:val="left" w:pos="7937"/>
        </w:tabs>
        <w:spacing w:line="276" w:lineRule="auto"/>
        <w:jc w:val="both"/>
        <w:rPr>
          <w:bCs/>
          <w:color w:val="auto"/>
          <w:sz w:val="26"/>
          <w:szCs w:val="26"/>
        </w:rPr>
      </w:pPr>
      <w:r w:rsidRPr="0022693E">
        <w:rPr>
          <w:b/>
          <w:bCs/>
          <w:color w:val="auto"/>
          <w:sz w:val="26"/>
          <w:szCs w:val="26"/>
        </w:rPr>
        <w:t xml:space="preserve">Câu 5. </w:t>
      </w:r>
      <w:r w:rsidRPr="0022693E">
        <w:rPr>
          <w:bCs/>
          <w:color w:val="auto"/>
          <w:sz w:val="26"/>
          <w:szCs w:val="26"/>
        </w:rPr>
        <w:t xml:space="preserve">Trong hình vẽ đoạn dòng điện </w:t>
      </w:r>
      <w:r w:rsidRPr="0022693E">
        <w:rPr>
          <w:color w:val="auto"/>
          <w:position w:val="-6"/>
          <w:sz w:val="26"/>
          <w:szCs w:val="26"/>
        </w:rPr>
        <w:object w:dxaOrig="493" w:dyaOrig="300" w14:anchorId="3563BC3F">
          <v:shape id="_x0000_i1034" type="#_x0000_t75" alt="n32 fb Hen Nguyen" style="width:24.4pt;height:15.1pt" o:ole="">
            <v:imagedata r:id="rId29" o:title=""/>
          </v:shape>
          <o:OLEObject Type="Embed" ProgID="Equation.DSMT4" ShapeID="_x0000_i1034" DrawAspect="Content" ObjectID="_1806257787" r:id="rId30"/>
        </w:object>
      </w:r>
      <w:r w:rsidRPr="0022693E">
        <w:rPr>
          <w:bCs/>
          <w:color w:val="auto"/>
          <w:sz w:val="26"/>
          <w:szCs w:val="26"/>
        </w:rPr>
        <w:t xml:space="preserve"> đặt trong mặt phẳng chứa các đường sức từ của một từ trường đều ở các vị trí khác nhau. Độ lớn lực từ tác dụng lên đoạn dòng điện </w:t>
      </w:r>
      <w:r w:rsidRPr="0022693E">
        <w:rPr>
          <w:color w:val="auto"/>
          <w:position w:val="-6"/>
          <w:sz w:val="26"/>
          <w:szCs w:val="26"/>
        </w:rPr>
        <w:object w:dxaOrig="493" w:dyaOrig="300" w14:anchorId="4E39820C">
          <v:shape id="_x0000_i1035" type="#_x0000_t75" alt="n32 fb Hen Nguyen" style="width:24.4pt;height:15.1pt" o:ole="">
            <v:imagedata r:id="rId31" o:title=""/>
          </v:shape>
          <o:OLEObject Type="Embed" ProgID="Equation.DSMT4" ShapeID="_x0000_i1035" DrawAspect="Content" ObjectID="_1806257788" r:id="rId32"/>
        </w:object>
      </w:r>
      <w:r w:rsidRPr="0022693E">
        <w:rPr>
          <w:bCs/>
          <w:color w:val="auto"/>
          <w:sz w:val="26"/>
          <w:szCs w:val="26"/>
        </w:rPr>
        <w:t xml:space="preserve"> trong hình nào </w:t>
      </w:r>
      <w:r w:rsidRPr="0022693E">
        <w:rPr>
          <w:b/>
          <w:color w:val="auto"/>
          <w:sz w:val="26"/>
          <w:szCs w:val="26"/>
        </w:rPr>
        <w:t>lớn nhất</w:t>
      </w:r>
      <w:r w:rsidRPr="0022693E">
        <w:rPr>
          <w:bCs/>
          <w:color w:val="auto"/>
          <w:sz w:val="26"/>
          <w:szCs w:val="26"/>
        </w:rPr>
        <w:t>?</w:t>
      </w:r>
    </w:p>
    <w:p w14:paraId="43F96A08" w14:textId="77777777" w:rsidR="0022693E" w:rsidRPr="0022693E" w:rsidRDefault="0022693E" w:rsidP="0022693E">
      <w:pPr>
        <w:tabs>
          <w:tab w:val="left" w:pos="2835"/>
          <w:tab w:val="left" w:pos="5386"/>
          <w:tab w:val="left" w:pos="7937"/>
        </w:tabs>
        <w:spacing w:line="276" w:lineRule="auto"/>
        <w:jc w:val="center"/>
        <w:rPr>
          <w:b/>
          <w:bCs/>
          <w:color w:val="auto"/>
          <w:sz w:val="26"/>
          <w:szCs w:val="26"/>
        </w:rPr>
      </w:pPr>
      <w:r w:rsidRPr="0022693E">
        <w:rPr>
          <w:color w:val="auto"/>
          <w:sz w:val="26"/>
          <w:szCs w:val="26"/>
        </w:rPr>
        <w:object w:dxaOrig="8660" w:dyaOrig="2147" w14:anchorId="0F3ED2F0">
          <v:shape id="_x0000_i1036" type="#_x0000_t75" alt="n32 fb Hen Nguyen" style="width:433.15pt;height:107.6pt" o:ole="">
            <v:imagedata r:id="rId33" o:title=""/>
          </v:shape>
          <o:OLEObject Type="Embed" ProgID="Visio.Drawing.11" ShapeID="_x0000_i1036" DrawAspect="Content" ObjectID="_1806257789" r:id="rId34"/>
        </w:object>
      </w:r>
    </w:p>
    <w:p w14:paraId="52658707" w14:textId="77777777" w:rsidR="0022693E" w:rsidRPr="0022693E" w:rsidRDefault="0022693E" w:rsidP="0022693E">
      <w:pPr>
        <w:tabs>
          <w:tab w:val="left" w:pos="2835"/>
          <w:tab w:val="left" w:pos="5386"/>
          <w:tab w:val="left" w:pos="7937"/>
        </w:tabs>
        <w:spacing w:line="276" w:lineRule="auto"/>
        <w:ind w:left="450" w:firstLine="14"/>
        <w:rPr>
          <w:bCs/>
          <w:color w:val="auto"/>
          <w:sz w:val="26"/>
          <w:szCs w:val="26"/>
        </w:rPr>
      </w:pPr>
      <w:r w:rsidRPr="0022693E">
        <w:rPr>
          <w:b/>
          <w:bCs/>
          <w:color w:val="auto"/>
          <w:sz w:val="26"/>
          <w:szCs w:val="26"/>
        </w:rPr>
        <w:t xml:space="preserve">A. </w:t>
      </w:r>
      <w:r w:rsidRPr="0022693E">
        <w:rPr>
          <w:bCs/>
          <w:color w:val="auto"/>
          <w:sz w:val="26"/>
          <w:szCs w:val="26"/>
        </w:rPr>
        <w:t>Hình 4.</w:t>
      </w:r>
      <w:r w:rsidRPr="0022693E">
        <w:rPr>
          <w:b/>
          <w:bCs/>
          <w:color w:val="auto"/>
          <w:sz w:val="26"/>
          <w:szCs w:val="26"/>
        </w:rPr>
        <w:t xml:space="preserve"> </w:t>
      </w:r>
      <w:r w:rsidRPr="0022693E">
        <w:rPr>
          <w:b/>
          <w:bCs/>
          <w:color w:val="auto"/>
          <w:sz w:val="26"/>
          <w:szCs w:val="26"/>
        </w:rPr>
        <w:tab/>
        <w:t xml:space="preserve">B. </w:t>
      </w:r>
      <w:r w:rsidRPr="0022693E">
        <w:rPr>
          <w:bCs/>
          <w:color w:val="auto"/>
          <w:sz w:val="26"/>
          <w:szCs w:val="26"/>
        </w:rPr>
        <w:t>Hình 3.</w:t>
      </w:r>
      <w:r w:rsidRPr="0022693E">
        <w:rPr>
          <w:b/>
          <w:bCs/>
          <w:color w:val="auto"/>
          <w:sz w:val="26"/>
          <w:szCs w:val="26"/>
        </w:rPr>
        <w:t xml:space="preserve"> </w:t>
      </w:r>
      <w:r w:rsidRPr="0022693E">
        <w:rPr>
          <w:b/>
          <w:bCs/>
          <w:color w:val="auto"/>
          <w:sz w:val="26"/>
          <w:szCs w:val="26"/>
        </w:rPr>
        <w:tab/>
        <w:t xml:space="preserve">C. </w:t>
      </w:r>
      <w:r w:rsidRPr="0022693E">
        <w:rPr>
          <w:bCs/>
          <w:color w:val="auto"/>
          <w:sz w:val="26"/>
          <w:szCs w:val="26"/>
        </w:rPr>
        <w:t>Hình 2.</w:t>
      </w:r>
      <w:r w:rsidRPr="0022693E">
        <w:rPr>
          <w:b/>
          <w:bCs/>
          <w:color w:val="auto"/>
          <w:sz w:val="26"/>
          <w:szCs w:val="26"/>
        </w:rPr>
        <w:t xml:space="preserve"> </w:t>
      </w:r>
      <w:r w:rsidRPr="0022693E">
        <w:rPr>
          <w:b/>
          <w:bCs/>
          <w:color w:val="auto"/>
          <w:sz w:val="26"/>
          <w:szCs w:val="26"/>
        </w:rPr>
        <w:tab/>
        <w:t xml:space="preserve">D. </w:t>
      </w:r>
      <w:r w:rsidRPr="0022693E">
        <w:rPr>
          <w:bCs/>
          <w:color w:val="auto"/>
          <w:sz w:val="26"/>
          <w:szCs w:val="26"/>
        </w:rPr>
        <w:t>Hình 1.</w:t>
      </w:r>
    </w:p>
    <w:p w14:paraId="1BF9F462" w14:textId="5EB56A70" w:rsidR="0022693E" w:rsidRPr="0022693E" w:rsidRDefault="0022693E" w:rsidP="0022693E">
      <w:pPr>
        <w:spacing w:line="276" w:lineRule="auto"/>
        <w:jc w:val="both"/>
        <w:rPr>
          <w:color w:val="auto"/>
          <w:sz w:val="26"/>
          <w:szCs w:val="26"/>
          <w:lang w:val="fr-FR"/>
        </w:rPr>
      </w:pPr>
      <w:r w:rsidRPr="0022693E">
        <w:rPr>
          <w:noProof/>
          <w:color w:val="auto"/>
        </w:rPr>
        <w:drawing>
          <wp:anchor distT="0" distB="0" distL="114300" distR="114300" simplePos="0" relativeHeight="251663360" behindDoc="1" locked="0" layoutInCell="1" allowOverlap="1" wp14:anchorId="47C9AD63" wp14:editId="1F0D8D9A">
            <wp:simplePos x="0" y="0"/>
            <wp:positionH relativeFrom="margin">
              <wp:align>right</wp:align>
            </wp:positionH>
            <wp:positionV relativeFrom="paragraph">
              <wp:posOffset>8890</wp:posOffset>
            </wp:positionV>
            <wp:extent cx="1130300" cy="991870"/>
            <wp:effectExtent l="0" t="0" r="0" b="0"/>
            <wp:wrapTight wrapText="bothSides">
              <wp:wrapPolygon edited="0">
                <wp:start x="0" y="0"/>
                <wp:lineTo x="0" y="21157"/>
                <wp:lineTo x="21115" y="21157"/>
                <wp:lineTo x="21115" y="0"/>
                <wp:lineTo x="0" y="0"/>
              </wp:wrapPolygon>
            </wp:wrapTight>
            <wp:docPr id="64321600" name="Hình ảnh 167679488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794886" name="Hình ảnh 1676794886" descr="n32 fb Hen Nguye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130300" cy="991870"/>
                    </a:xfrm>
                    <a:prstGeom prst="rect">
                      <a:avLst/>
                    </a:prstGeom>
                    <a:noFill/>
                  </pic:spPr>
                </pic:pic>
              </a:graphicData>
            </a:graphic>
          </wp:anchor>
        </w:drawing>
      </w:r>
      <w:r w:rsidRPr="0022693E">
        <w:rPr>
          <w:b/>
          <w:color w:val="auto"/>
          <w:sz w:val="26"/>
          <w:szCs w:val="26"/>
          <w:lang w:val="fr-FR"/>
        </w:rPr>
        <w:t xml:space="preserve">Câu 6. </w:t>
      </w:r>
      <w:r w:rsidRPr="0022693E">
        <w:rPr>
          <w:color w:val="auto"/>
          <w:sz w:val="26"/>
          <w:szCs w:val="26"/>
          <w:lang w:val="fr-FR"/>
        </w:rPr>
        <w:t>Mạch kín tròn (C) nằm trong cùng mặt phẳng P với dòng điện thẳng I. Hỏi trường hợp nào dưới đây, từ thông qua (C) biến thiên</w:t>
      </w:r>
      <w:r w:rsidR="002C6460">
        <w:rPr>
          <w:color w:val="auto"/>
          <w:sz w:val="26"/>
          <w:szCs w:val="26"/>
          <w:lang w:val="fr-FR"/>
        </w:rPr>
        <w:t xml:space="preserve"> </w:t>
      </w:r>
      <w:r w:rsidRPr="0022693E">
        <w:rPr>
          <w:color w:val="auto"/>
          <w:sz w:val="26"/>
          <w:szCs w:val="26"/>
          <w:lang w:val="fr-FR"/>
        </w:rPr>
        <w:t>?</w:t>
      </w:r>
    </w:p>
    <w:p w14:paraId="5F210919" w14:textId="77777777" w:rsidR="0022693E" w:rsidRPr="0022693E" w:rsidRDefault="0022693E" w:rsidP="0022693E">
      <w:pPr>
        <w:spacing w:line="276" w:lineRule="auto"/>
        <w:ind w:left="450"/>
        <w:jc w:val="both"/>
        <w:rPr>
          <w:color w:val="auto"/>
          <w:sz w:val="26"/>
          <w:szCs w:val="26"/>
        </w:rPr>
      </w:pPr>
      <w:r w:rsidRPr="0022693E">
        <w:rPr>
          <w:b/>
          <w:color w:val="auto"/>
          <w:sz w:val="26"/>
          <w:szCs w:val="26"/>
        </w:rPr>
        <w:t xml:space="preserve">A. </w:t>
      </w:r>
      <w:r w:rsidRPr="0022693E">
        <w:rPr>
          <w:color w:val="auto"/>
          <w:sz w:val="26"/>
          <w:szCs w:val="26"/>
        </w:rPr>
        <w:t>(C) dịch chuyển trong mặt phẳng P lại gần I hoặc ra xa I.</w:t>
      </w:r>
    </w:p>
    <w:p w14:paraId="1166F873" w14:textId="77777777" w:rsidR="0022693E" w:rsidRPr="0022693E" w:rsidRDefault="0022693E" w:rsidP="0022693E">
      <w:pPr>
        <w:spacing w:line="276" w:lineRule="auto"/>
        <w:ind w:left="450"/>
        <w:jc w:val="both"/>
        <w:rPr>
          <w:color w:val="auto"/>
          <w:sz w:val="26"/>
          <w:szCs w:val="26"/>
        </w:rPr>
      </w:pPr>
      <w:r w:rsidRPr="0022693E">
        <w:rPr>
          <w:b/>
          <w:color w:val="auto"/>
          <w:sz w:val="26"/>
          <w:szCs w:val="26"/>
        </w:rPr>
        <w:t xml:space="preserve">B. </w:t>
      </w:r>
      <w:r w:rsidRPr="0022693E">
        <w:rPr>
          <w:color w:val="auto"/>
          <w:sz w:val="26"/>
          <w:szCs w:val="26"/>
        </w:rPr>
        <w:t xml:space="preserve">(C) dịch chuyển trong mặt phẳng P với vận tốc song song với dòng I. </w:t>
      </w:r>
    </w:p>
    <w:p w14:paraId="36560AA0" w14:textId="77777777" w:rsidR="0022693E" w:rsidRPr="0022693E" w:rsidRDefault="0022693E" w:rsidP="0022693E">
      <w:pPr>
        <w:spacing w:line="276" w:lineRule="auto"/>
        <w:ind w:left="450"/>
        <w:jc w:val="both"/>
        <w:rPr>
          <w:color w:val="auto"/>
          <w:sz w:val="26"/>
          <w:szCs w:val="26"/>
        </w:rPr>
      </w:pPr>
      <w:r w:rsidRPr="0022693E">
        <w:rPr>
          <w:b/>
          <w:color w:val="auto"/>
          <w:sz w:val="26"/>
          <w:szCs w:val="26"/>
        </w:rPr>
        <w:t xml:space="preserve">C. </w:t>
      </w:r>
      <w:r w:rsidRPr="0022693E">
        <w:rPr>
          <w:color w:val="auto"/>
          <w:sz w:val="26"/>
          <w:szCs w:val="26"/>
        </w:rPr>
        <w:t>(C) cố định, dây dẫn thẳng mang dòng I chuyển động tịnh tiến dọc theo chính nó.</w:t>
      </w:r>
    </w:p>
    <w:p w14:paraId="1DE27478" w14:textId="77777777" w:rsidR="0022693E" w:rsidRPr="0022693E" w:rsidRDefault="0022693E" w:rsidP="0022693E">
      <w:pPr>
        <w:tabs>
          <w:tab w:val="left" w:pos="2552"/>
          <w:tab w:val="left" w:pos="5103"/>
          <w:tab w:val="left" w:pos="7655"/>
        </w:tabs>
        <w:spacing w:line="276" w:lineRule="auto"/>
        <w:ind w:left="450" w:right="43"/>
        <w:jc w:val="both"/>
        <w:rPr>
          <w:color w:val="auto"/>
          <w:sz w:val="26"/>
          <w:szCs w:val="26"/>
        </w:rPr>
      </w:pPr>
      <w:r w:rsidRPr="0022693E">
        <w:rPr>
          <w:b/>
          <w:color w:val="auto"/>
          <w:sz w:val="26"/>
          <w:szCs w:val="26"/>
        </w:rPr>
        <w:t xml:space="preserve">D. </w:t>
      </w:r>
      <w:r w:rsidRPr="0022693E">
        <w:rPr>
          <w:color w:val="auto"/>
          <w:sz w:val="26"/>
          <w:szCs w:val="26"/>
        </w:rPr>
        <w:t>(C) quay xung quanh dòng điện thẳng I.</w:t>
      </w:r>
    </w:p>
    <w:p w14:paraId="139AD8FE" w14:textId="77777777" w:rsidR="0022693E" w:rsidRPr="0022693E" w:rsidRDefault="0022693E" w:rsidP="0022693E">
      <w:pPr>
        <w:widowControl w:val="0"/>
        <w:tabs>
          <w:tab w:val="left" w:pos="993"/>
        </w:tabs>
        <w:spacing w:line="312" w:lineRule="auto"/>
        <w:jc w:val="both"/>
        <w:rPr>
          <w:color w:val="auto"/>
          <w:sz w:val="26"/>
          <w:szCs w:val="26"/>
        </w:rPr>
      </w:pPr>
      <w:r w:rsidRPr="0022693E">
        <w:rPr>
          <w:rFonts w:eastAsia="Calibri"/>
          <w:b/>
          <w:color w:val="auto"/>
          <w:sz w:val="26"/>
          <w:szCs w:val="26"/>
        </w:rPr>
        <w:t xml:space="preserve">Câu 7. </w:t>
      </w:r>
      <w:r w:rsidRPr="0022693E">
        <w:rPr>
          <w:color w:val="auto"/>
          <w:sz w:val="26"/>
          <w:szCs w:val="26"/>
        </w:rPr>
        <w:t>Một khung dây dẫn quay đều quay trục đối xứng nằm trong mặt phẳng chứa khung dây, trong một từ trường đều và các đường sức từ vuông góc với trục quay. Từ thông qua khung dây biến thiên theo thời gian với dạng</w:t>
      </w:r>
    </w:p>
    <w:p w14:paraId="368340FF" w14:textId="77777777" w:rsidR="0022693E" w:rsidRPr="0022693E" w:rsidRDefault="0022693E" w:rsidP="0022693E">
      <w:pPr>
        <w:tabs>
          <w:tab w:val="left" w:pos="283"/>
          <w:tab w:val="left" w:pos="2835"/>
          <w:tab w:val="left" w:pos="5386"/>
          <w:tab w:val="left" w:pos="7937"/>
        </w:tabs>
        <w:spacing w:line="312" w:lineRule="auto"/>
        <w:ind w:firstLine="283"/>
        <w:jc w:val="both"/>
        <w:rPr>
          <w:color w:val="auto"/>
          <w:sz w:val="26"/>
          <w:szCs w:val="26"/>
        </w:rPr>
      </w:pPr>
      <w:r w:rsidRPr="0022693E">
        <w:rPr>
          <w:b/>
          <w:color w:val="auto"/>
          <w:sz w:val="26"/>
          <w:szCs w:val="26"/>
        </w:rPr>
        <w:t>A.</w:t>
      </w:r>
      <w:r w:rsidRPr="0022693E">
        <w:rPr>
          <w:color w:val="auto"/>
          <w:sz w:val="26"/>
          <w:szCs w:val="26"/>
        </w:rPr>
        <w:t xml:space="preserve"> hàm sin.</w:t>
      </w:r>
      <w:r w:rsidRPr="0022693E">
        <w:rPr>
          <w:color w:val="auto"/>
          <w:sz w:val="26"/>
          <w:szCs w:val="26"/>
        </w:rPr>
        <w:tab/>
      </w:r>
      <w:r w:rsidRPr="0022693E">
        <w:rPr>
          <w:b/>
          <w:color w:val="auto"/>
          <w:sz w:val="26"/>
          <w:szCs w:val="26"/>
        </w:rPr>
        <w:t>B.</w:t>
      </w:r>
      <w:r w:rsidRPr="0022693E">
        <w:rPr>
          <w:color w:val="auto"/>
          <w:sz w:val="26"/>
          <w:szCs w:val="26"/>
        </w:rPr>
        <w:t xml:space="preserve"> hàm bậc ba.</w:t>
      </w:r>
      <w:r w:rsidRPr="0022693E">
        <w:rPr>
          <w:color w:val="auto"/>
          <w:sz w:val="26"/>
          <w:szCs w:val="26"/>
        </w:rPr>
        <w:tab/>
      </w:r>
      <w:r w:rsidRPr="0022693E">
        <w:rPr>
          <w:b/>
          <w:color w:val="auto"/>
          <w:sz w:val="26"/>
          <w:szCs w:val="26"/>
        </w:rPr>
        <w:t>C.</w:t>
      </w:r>
      <w:r w:rsidRPr="0022693E">
        <w:rPr>
          <w:color w:val="auto"/>
          <w:sz w:val="26"/>
          <w:szCs w:val="26"/>
        </w:rPr>
        <w:t xml:space="preserve"> hàm bậc nhất.</w:t>
      </w:r>
      <w:r w:rsidRPr="0022693E">
        <w:rPr>
          <w:color w:val="auto"/>
          <w:sz w:val="26"/>
          <w:szCs w:val="26"/>
        </w:rPr>
        <w:tab/>
      </w:r>
      <w:r w:rsidRPr="0022693E">
        <w:rPr>
          <w:b/>
          <w:color w:val="auto"/>
          <w:sz w:val="26"/>
          <w:szCs w:val="26"/>
        </w:rPr>
        <w:t>D.</w:t>
      </w:r>
      <w:r w:rsidRPr="0022693E">
        <w:rPr>
          <w:color w:val="auto"/>
          <w:sz w:val="26"/>
          <w:szCs w:val="26"/>
        </w:rPr>
        <w:t xml:space="preserve"> hàm bậc hai.</w:t>
      </w:r>
    </w:p>
    <w:p w14:paraId="64613D5E" w14:textId="77777777" w:rsidR="0022693E" w:rsidRPr="0022693E" w:rsidRDefault="0022693E" w:rsidP="0022693E">
      <w:pPr>
        <w:tabs>
          <w:tab w:val="left" w:pos="2835"/>
          <w:tab w:val="left" w:pos="5386"/>
          <w:tab w:val="left" w:pos="7937"/>
        </w:tabs>
        <w:spacing w:line="276" w:lineRule="auto"/>
        <w:jc w:val="both"/>
        <w:rPr>
          <w:color w:val="auto"/>
          <w:sz w:val="26"/>
          <w:szCs w:val="26"/>
        </w:rPr>
      </w:pPr>
      <w:r w:rsidRPr="0022693E">
        <w:rPr>
          <w:b/>
          <w:color w:val="auto"/>
          <w:sz w:val="26"/>
          <w:szCs w:val="26"/>
        </w:rPr>
        <w:lastRenderedPageBreak/>
        <w:t xml:space="preserve">Câu 8. </w:t>
      </w:r>
      <w:r w:rsidRPr="0022693E">
        <w:rPr>
          <w:color w:val="auto"/>
          <w:sz w:val="26"/>
          <w:szCs w:val="26"/>
        </w:rPr>
        <w:t>Một khung dây phẳng giới hạn diện tích S = 5 cm</w:t>
      </w:r>
      <w:r w:rsidRPr="0022693E">
        <w:rPr>
          <w:color w:val="auto"/>
          <w:sz w:val="26"/>
          <w:szCs w:val="26"/>
          <w:vertAlign w:val="superscript"/>
        </w:rPr>
        <w:t>2</w:t>
      </w:r>
      <w:r w:rsidRPr="0022693E">
        <w:rPr>
          <w:color w:val="auto"/>
          <w:sz w:val="26"/>
          <w:szCs w:val="26"/>
        </w:rPr>
        <w:t xml:space="preserve"> gồm 20 vòng dây đặt trong từ trường đều có cảm ứng từ từ B = 0,1T sao cho mặt phẳng khung dây hợp với vectơ cảm ứng từ một góc 60°. Tính từ thông qua diện tích giới hạn bởi khung dây.</w:t>
      </w:r>
    </w:p>
    <w:p w14:paraId="017C2AF9" w14:textId="77777777" w:rsidR="0022693E" w:rsidRPr="0022693E" w:rsidRDefault="0022693E" w:rsidP="0022693E">
      <w:pPr>
        <w:spacing w:line="276" w:lineRule="auto"/>
        <w:ind w:left="360"/>
        <w:rPr>
          <w:color w:val="auto"/>
          <w:sz w:val="26"/>
          <w:szCs w:val="26"/>
        </w:rPr>
      </w:pPr>
      <w:r w:rsidRPr="0022693E">
        <w:rPr>
          <w:b/>
          <w:color w:val="auto"/>
          <w:sz w:val="26"/>
          <w:szCs w:val="26"/>
        </w:rPr>
        <w:t xml:space="preserve">A. </w:t>
      </w:r>
      <w:r w:rsidRPr="0022693E">
        <w:rPr>
          <w:color w:val="auto"/>
          <w:sz w:val="26"/>
          <w:szCs w:val="26"/>
        </w:rPr>
        <w:t>8,66.10</w:t>
      </w:r>
      <w:r w:rsidRPr="0022693E">
        <w:rPr>
          <w:color w:val="auto"/>
          <w:sz w:val="26"/>
          <w:szCs w:val="26"/>
          <w:vertAlign w:val="superscript"/>
        </w:rPr>
        <w:t>-4</w:t>
      </w:r>
      <w:r w:rsidRPr="0022693E">
        <w:rPr>
          <w:color w:val="auto"/>
          <w:sz w:val="26"/>
          <w:szCs w:val="26"/>
        </w:rPr>
        <w:t xml:space="preserve"> Wb</w:t>
      </w:r>
      <w:r w:rsidRPr="0022693E">
        <w:rPr>
          <w:color w:val="auto"/>
          <w:sz w:val="26"/>
          <w:szCs w:val="26"/>
        </w:rPr>
        <w:tab/>
      </w:r>
      <w:r w:rsidRPr="0022693E">
        <w:rPr>
          <w:color w:val="auto"/>
          <w:sz w:val="26"/>
          <w:szCs w:val="26"/>
        </w:rPr>
        <w:tab/>
      </w:r>
      <w:r w:rsidRPr="0022693E">
        <w:rPr>
          <w:color w:val="auto"/>
          <w:sz w:val="26"/>
          <w:szCs w:val="26"/>
        </w:rPr>
        <w:tab/>
      </w:r>
      <w:r w:rsidRPr="0022693E">
        <w:rPr>
          <w:b/>
          <w:color w:val="auto"/>
          <w:sz w:val="26"/>
          <w:szCs w:val="26"/>
        </w:rPr>
        <w:t xml:space="preserve">B. </w:t>
      </w:r>
      <w:r w:rsidRPr="0022693E">
        <w:rPr>
          <w:color w:val="auto"/>
          <w:sz w:val="26"/>
          <w:szCs w:val="26"/>
        </w:rPr>
        <w:t>5.10</w:t>
      </w:r>
      <w:r w:rsidRPr="0022693E">
        <w:rPr>
          <w:color w:val="auto"/>
          <w:sz w:val="26"/>
          <w:szCs w:val="26"/>
          <w:vertAlign w:val="superscript"/>
        </w:rPr>
        <w:t>-4</w:t>
      </w:r>
      <w:r w:rsidRPr="0022693E">
        <w:rPr>
          <w:color w:val="auto"/>
          <w:sz w:val="26"/>
          <w:szCs w:val="26"/>
        </w:rPr>
        <w:t xml:space="preserve"> Wb</w:t>
      </w:r>
      <w:r w:rsidRPr="0022693E">
        <w:rPr>
          <w:color w:val="auto"/>
          <w:sz w:val="26"/>
          <w:szCs w:val="26"/>
        </w:rPr>
        <w:tab/>
      </w:r>
      <w:r w:rsidRPr="0022693E">
        <w:rPr>
          <w:color w:val="auto"/>
          <w:sz w:val="26"/>
          <w:szCs w:val="26"/>
        </w:rPr>
        <w:tab/>
      </w:r>
      <w:r w:rsidRPr="0022693E">
        <w:rPr>
          <w:b/>
          <w:color w:val="auto"/>
          <w:sz w:val="26"/>
          <w:szCs w:val="26"/>
        </w:rPr>
        <w:t xml:space="preserve">C. </w:t>
      </w:r>
      <w:r w:rsidRPr="0022693E">
        <w:rPr>
          <w:color w:val="auto"/>
          <w:sz w:val="26"/>
          <w:szCs w:val="26"/>
        </w:rPr>
        <w:t>4,5.10</w:t>
      </w:r>
      <w:r w:rsidRPr="0022693E">
        <w:rPr>
          <w:color w:val="auto"/>
          <w:sz w:val="26"/>
          <w:szCs w:val="26"/>
          <w:vertAlign w:val="superscript"/>
        </w:rPr>
        <w:t>-5</w:t>
      </w:r>
      <w:r w:rsidRPr="0022693E">
        <w:rPr>
          <w:color w:val="auto"/>
          <w:sz w:val="26"/>
          <w:szCs w:val="26"/>
        </w:rPr>
        <w:t xml:space="preserve"> Wb</w:t>
      </w:r>
      <w:r w:rsidRPr="0022693E">
        <w:rPr>
          <w:color w:val="auto"/>
          <w:sz w:val="26"/>
          <w:szCs w:val="26"/>
        </w:rPr>
        <w:tab/>
      </w:r>
      <w:r w:rsidRPr="0022693E">
        <w:rPr>
          <w:color w:val="auto"/>
          <w:sz w:val="26"/>
          <w:szCs w:val="26"/>
        </w:rPr>
        <w:tab/>
      </w:r>
      <w:r w:rsidRPr="0022693E">
        <w:rPr>
          <w:color w:val="auto"/>
          <w:sz w:val="26"/>
          <w:szCs w:val="26"/>
        </w:rPr>
        <w:tab/>
      </w:r>
      <w:r w:rsidRPr="0022693E">
        <w:rPr>
          <w:b/>
          <w:color w:val="auto"/>
          <w:sz w:val="26"/>
          <w:szCs w:val="26"/>
        </w:rPr>
        <w:t xml:space="preserve">D. </w:t>
      </w:r>
      <w:r w:rsidRPr="0022693E">
        <w:rPr>
          <w:color w:val="auto"/>
          <w:sz w:val="26"/>
          <w:szCs w:val="26"/>
        </w:rPr>
        <w:t>2,5.10</w:t>
      </w:r>
      <w:r w:rsidRPr="0022693E">
        <w:rPr>
          <w:color w:val="auto"/>
          <w:sz w:val="26"/>
          <w:szCs w:val="26"/>
          <w:vertAlign w:val="superscript"/>
        </w:rPr>
        <w:t>-5</w:t>
      </w:r>
      <w:r w:rsidRPr="0022693E">
        <w:rPr>
          <w:color w:val="auto"/>
          <w:sz w:val="26"/>
          <w:szCs w:val="26"/>
        </w:rPr>
        <w:t xml:space="preserve"> Wb</w:t>
      </w:r>
    </w:p>
    <w:p w14:paraId="1389548C" w14:textId="77777777" w:rsidR="0022693E" w:rsidRPr="0022693E" w:rsidRDefault="0022693E" w:rsidP="0022693E">
      <w:pPr>
        <w:spacing w:line="276" w:lineRule="auto"/>
        <w:jc w:val="both"/>
        <w:rPr>
          <w:color w:val="auto"/>
          <w:sz w:val="26"/>
          <w:szCs w:val="26"/>
        </w:rPr>
      </w:pPr>
      <w:r w:rsidRPr="0022693E">
        <w:rPr>
          <w:b/>
          <w:color w:val="auto"/>
          <w:sz w:val="26"/>
          <w:szCs w:val="26"/>
        </w:rPr>
        <w:t xml:space="preserve">Câu 9. </w:t>
      </w:r>
      <w:r w:rsidRPr="0022693E">
        <w:rPr>
          <w:color w:val="auto"/>
          <w:sz w:val="26"/>
          <w:szCs w:val="26"/>
        </w:rPr>
        <w:t>Một vòng dây dẫn kín, phẳng được đặt trong từ trường đều. Trong khoảng thời gian 0,04 s, từ thông qua vòng dây giảm đều từ giá trị 6.10</w:t>
      </w:r>
      <w:r w:rsidRPr="0022693E">
        <w:rPr>
          <w:color w:val="auto"/>
          <w:sz w:val="26"/>
          <w:szCs w:val="26"/>
          <w:vertAlign w:val="superscript"/>
        </w:rPr>
        <w:t>-3</w:t>
      </w:r>
      <w:r w:rsidRPr="0022693E">
        <w:rPr>
          <w:color w:val="auto"/>
          <w:sz w:val="26"/>
          <w:szCs w:val="26"/>
        </w:rPr>
        <w:t xml:space="preserve"> Wb về 0 thì suất điện động cảm ứng xuất hiện trong vòng dây có độ lớn là </w:t>
      </w:r>
    </w:p>
    <w:p w14:paraId="167D3A48" w14:textId="77777777" w:rsidR="0022693E" w:rsidRPr="0022693E" w:rsidRDefault="0022693E" w:rsidP="0022693E">
      <w:pPr>
        <w:spacing w:line="276" w:lineRule="auto"/>
        <w:ind w:left="360"/>
        <w:rPr>
          <w:color w:val="auto"/>
          <w:sz w:val="26"/>
          <w:szCs w:val="26"/>
          <w:lang w:val="fr-FR"/>
        </w:rPr>
      </w:pPr>
      <w:r w:rsidRPr="0022693E">
        <w:rPr>
          <w:b/>
          <w:color w:val="auto"/>
          <w:sz w:val="26"/>
          <w:szCs w:val="26"/>
          <w:lang w:val="fr-FR"/>
        </w:rPr>
        <w:t xml:space="preserve">A. </w:t>
      </w:r>
      <w:r w:rsidRPr="0022693E">
        <w:rPr>
          <w:color w:val="auto"/>
          <w:sz w:val="26"/>
          <w:szCs w:val="26"/>
          <w:lang w:val="fr-FR"/>
        </w:rPr>
        <w:t>0,12 V.</w:t>
      </w:r>
      <w:r w:rsidRPr="0022693E">
        <w:rPr>
          <w:color w:val="auto"/>
          <w:sz w:val="26"/>
          <w:szCs w:val="26"/>
          <w:lang w:val="fr-FR"/>
        </w:rPr>
        <w:tab/>
      </w:r>
      <w:r w:rsidRPr="0022693E">
        <w:rPr>
          <w:color w:val="auto"/>
          <w:sz w:val="26"/>
          <w:szCs w:val="26"/>
          <w:lang w:val="fr-FR"/>
        </w:rPr>
        <w:tab/>
      </w:r>
      <w:r w:rsidRPr="0022693E">
        <w:rPr>
          <w:color w:val="auto"/>
          <w:sz w:val="26"/>
          <w:szCs w:val="26"/>
          <w:lang w:val="fr-FR"/>
        </w:rPr>
        <w:tab/>
      </w:r>
      <w:r w:rsidRPr="0022693E">
        <w:rPr>
          <w:b/>
          <w:color w:val="auto"/>
          <w:sz w:val="26"/>
          <w:szCs w:val="26"/>
          <w:lang w:val="fr-FR"/>
        </w:rPr>
        <w:t xml:space="preserve">B. </w:t>
      </w:r>
      <w:r w:rsidRPr="0022693E">
        <w:rPr>
          <w:color w:val="auto"/>
          <w:sz w:val="26"/>
          <w:szCs w:val="26"/>
          <w:lang w:val="fr-FR"/>
        </w:rPr>
        <w:t>0,15 V.</w:t>
      </w:r>
      <w:r w:rsidRPr="0022693E">
        <w:rPr>
          <w:color w:val="auto"/>
          <w:sz w:val="26"/>
          <w:szCs w:val="26"/>
          <w:lang w:val="fr-FR"/>
        </w:rPr>
        <w:tab/>
      </w:r>
      <w:r w:rsidRPr="0022693E">
        <w:rPr>
          <w:color w:val="auto"/>
          <w:sz w:val="26"/>
          <w:szCs w:val="26"/>
          <w:lang w:val="fr-FR"/>
        </w:rPr>
        <w:tab/>
      </w:r>
      <w:r w:rsidRPr="0022693E">
        <w:rPr>
          <w:b/>
          <w:color w:val="auto"/>
          <w:sz w:val="26"/>
          <w:szCs w:val="26"/>
          <w:lang w:val="fr-FR"/>
        </w:rPr>
        <w:t xml:space="preserve">C. </w:t>
      </w:r>
      <w:r w:rsidRPr="0022693E">
        <w:rPr>
          <w:color w:val="auto"/>
          <w:sz w:val="26"/>
          <w:szCs w:val="26"/>
          <w:lang w:val="fr-FR"/>
        </w:rPr>
        <w:t>0,30 V.</w:t>
      </w:r>
      <w:r w:rsidRPr="0022693E">
        <w:rPr>
          <w:color w:val="auto"/>
          <w:sz w:val="26"/>
          <w:szCs w:val="26"/>
          <w:lang w:val="fr-FR"/>
        </w:rPr>
        <w:tab/>
      </w:r>
      <w:r w:rsidRPr="0022693E">
        <w:rPr>
          <w:color w:val="auto"/>
          <w:sz w:val="26"/>
          <w:szCs w:val="26"/>
          <w:lang w:val="fr-FR"/>
        </w:rPr>
        <w:tab/>
      </w:r>
      <w:r w:rsidRPr="0022693E">
        <w:rPr>
          <w:color w:val="auto"/>
          <w:sz w:val="26"/>
          <w:szCs w:val="26"/>
          <w:lang w:val="fr-FR"/>
        </w:rPr>
        <w:tab/>
      </w:r>
      <w:r w:rsidRPr="0022693E">
        <w:rPr>
          <w:b/>
          <w:color w:val="auto"/>
          <w:sz w:val="26"/>
          <w:szCs w:val="26"/>
          <w:lang w:val="fr-FR"/>
        </w:rPr>
        <w:t xml:space="preserve">D. </w:t>
      </w:r>
      <w:r w:rsidRPr="0022693E">
        <w:rPr>
          <w:color w:val="auto"/>
          <w:sz w:val="26"/>
          <w:szCs w:val="26"/>
          <w:lang w:val="fr-FR"/>
        </w:rPr>
        <w:t>70,24V.</w:t>
      </w:r>
    </w:p>
    <w:p w14:paraId="5D319CB5" w14:textId="77777777" w:rsidR="0022693E" w:rsidRPr="0022693E" w:rsidRDefault="0022693E" w:rsidP="0022693E">
      <w:pPr>
        <w:spacing w:line="276" w:lineRule="auto"/>
        <w:jc w:val="both"/>
        <w:rPr>
          <w:color w:val="auto"/>
          <w:sz w:val="26"/>
          <w:szCs w:val="26"/>
          <w:lang w:val="fr-FR"/>
        </w:rPr>
      </w:pPr>
      <w:r w:rsidRPr="0022693E">
        <w:rPr>
          <w:noProof/>
          <w:color w:val="auto"/>
        </w:rPr>
        <w:drawing>
          <wp:anchor distT="0" distB="0" distL="114300" distR="114300" simplePos="0" relativeHeight="251659264" behindDoc="1" locked="0" layoutInCell="1" allowOverlap="1" wp14:anchorId="65FE103B" wp14:editId="61F341E1">
            <wp:simplePos x="0" y="0"/>
            <wp:positionH relativeFrom="margin">
              <wp:align>right</wp:align>
            </wp:positionH>
            <wp:positionV relativeFrom="paragraph">
              <wp:posOffset>6985</wp:posOffset>
            </wp:positionV>
            <wp:extent cx="775335" cy="1129665"/>
            <wp:effectExtent l="0" t="0" r="5715" b="0"/>
            <wp:wrapTight wrapText="bothSides">
              <wp:wrapPolygon edited="0">
                <wp:start x="0" y="0"/>
                <wp:lineTo x="0" y="21126"/>
                <wp:lineTo x="21229" y="21126"/>
                <wp:lineTo x="21229" y="0"/>
                <wp:lineTo x="0" y="0"/>
              </wp:wrapPolygon>
            </wp:wrapTight>
            <wp:docPr id="1077768677" name="Hình ảnh 1077768677"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68677" name="Hình ảnh 1077768677" descr="n32 fb Hen Nguye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775335" cy="1129665"/>
                    </a:xfrm>
                    <a:prstGeom prst="rect">
                      <a:avLst/>
                    </a:prstGeom>
                    <a:noFill/>
                  </pic:spPr>
                </pic:pic>
              </a:graphicData>
            </a:graphic>
          </wp:anchor>
        </w:drawing>
      </w:r>
      <w:r w:rsidRPr="0022693E">
        <w:rPr>
          <w:b/>
          <w:color w:val="auto"/>
          <w:sz w:val="26"/>
          <w:szCs w:val="26"/>
          <w:lang w:val="fr-FR"/>
        </w:rPr>
        <w:t xml:space="preserve">Câu 10. </w:t>
      </w:r>
      <w:r w:rsidRPr="0022693E">
        <w:rPr>
          <w:color w:val="auto"/>
          <w:sz w:val="26"/>
          <w:szCs w:val="26"/>
          <w:lang w:val="fr-FR"/>
        </w:rPr>
        <w:t>Một khung dây dẫn đặt vuông góc với một từ trường đều, cảm ứng từ B có độ lớn biến đổi theo thời gian. Biết rằng cường độ dòng điện cảm ứng là 0,5 A, điện trở của khung là R = 2 Ω và diện tích của khung là S = 100 cm</w:t>
      </w:r>
      <w:r w:rsidRPr="0022693E">
        <w:rPr>
          <w:color w:val="auto"/>
          <w:sz w:val="26"/>
          <w:szCs w:val="26"/>
          <w:vertAlign w:val="superscript"/>
          <w:lang w:val="fr-FR"/>
        </w:rPr>
        <w:t>2</w:t>
      </w:r>
      <w:r w:rsidRPr="0022693E">
        <w:rPr>
          <w:color w:val="auto"/>
          <w:sz w:val="26"/>
          <w:szCs w:val="26"/>
          <w:lang w:val="fr-FR"/>
        </w:rPr>
        <w:t>. Tốc độ biến thiên của cảm ứng từ là</w:t>
      </w:r>
      <w:r w:rsidRPr="0022693E">
        <w:rPr>
          <w:color w:val="auto"/>
          <w:sz w:val="26"/>
          <w:szCs w:val="26"/>
          <w:lang w:val="fr-FR"/>
        </w:rPr>
        <w:tab/>
      </w:r>
    </w:p>
    <w:p w14:paraId="5355A4F5" w14:textId="77777777" w:rsidR="0022693E" w:rsidRPr="0022693E" w:rsidRDefault="0022693E" w:rsidP="0022693E">
      <w:pPr>
        <w:spacing w:line="276" w:lineRule="auto"/>
        <w:ind w:left="360"/>
        <w:rPr>
          <w:color w:val="auto"/>
          <w:sz w:val="26"/>
          <w:szCs w:val="26"/>
        </w:rPr>
      </w:pPr>
      <w:r w:rsidRPr="0022693E">
        <w:rPr>
          <w:b/>
          <w:color w:val="auto"/>
          <w:sz w:val="26"/>
          <w:szCs w:val="26"/>
          <w:lang w:val="fr-FR"/>
        </w:rPr>
        <w:t xml:space="preserve">A. </w:t>
      </w:r>
      <w:r w:rsidRPr="0022693E">
        <w:rPr>
          <w:color w:val="auto"/>
          <w:sz w:val="26"/>
          <w:szCs w:val="26"/>
          <w:lang w:val="fr-FR"/>
        </w:rPr>
        <w:t xml:space="preserve">200 (T/s). </w:t>
      </w:r>
      <w:r w:rsidRPr="0022693E">
        <w:rPr>
          <w:color w:val="auto"/>
          <w:sz w:val="26"/>
          <w:szCs w:val="26"/>
          <w:lang w:val="fr-FR"/>
        </w:rPr>
        <w:tab/>
      </w:r>
      <w:r w:rsidRPr="0022693E">
        <w:rPr>
          <w:color w:val="auto"/>
          <w:sz w:val="26"/>
          <w:szCs w:val="26"/>
          <w:lang w:val="fr-FR"/>
        </w:rPr>
        <w:tab/>
      </w:r>
      <w:r w:rsidRPr="0022693E">
        <w:rPr>
          <w:color w:val="auto"/>
          <w:sz w:val="26"/>
          <w:szCs w:val="26"/>
          <w:lang w:val="fr-FR"/>
        </w:rPr>
        <w:tab/>
      </w:r>
      <w:r w:rsidRPr="0022693E">
        <w:rPr>
          <w:b/>
          <w:color w:val="auto"/>
          <w:sz w:val="26"/>
          <w:szCs w:val="26"/>
        </w:rPr>
        <w:t xml:space="preserve">B. </w:t>
      </w:r>
      <w:r w:rsidRPr="0022693E">
        <w:rPr>
          <w:color w:val="auto"/>
          <w:sz w:val="26"/>
          <w:szCs w:val="26"/>
        </w:rPr>
        <w:t>180 (T/s).</w:t>
      </w:r>
      <w:r w:rsidRPr="0022693E">
        <w:rPr>
          <w:color w:val="auto"/>
          <w:sz w:val="26"/>
          <w:szCs w:val="26"/>
        </w:rPr>
        <w:tab/>
      </w:r>
      <w:r w:rsidRPr="0022693E">
        <w:rPr>
          <w:color w:val="auto"/>
          <w:sz w:val="26"/>
          <w:szCs w:val="26"/>
        </w:rPr>
        <w:tab/>
      </w:r>
      <w:r w:rsidRPr="0022693E">
        <w:rPr>
          <w:color w:val="auto"/>
          <w:sz w:val="26"/>
          <w:szCs w:val="26"/>
        </w:rPr>
        <w:tab/>
        <w:t xml:space="preserve"> </w:t>
      </w:r>
    </w:p>
    <w:p w14:paraId="17A61B08" w14:textId="77777777" w:rsidR="0022693E" w:rsidRPr="0022693E" w:rsidRDefault="0022693E" w:rsidP="0022693E">
      <w:pPr>
        <w:spacing w:line="276" w:lineRule="auto"/>
        <w:ind w:left="360"/>
        <w:rPr>
          <w:color w:val="auto"/>
          <w:sz w:val="26"/>
          <w:szCs w:val="26"/>
        </w:rPr>
      </w:pPr>
      <w:r w:rsidRPr="0022693E">
        <w:rPr>
          <w:b/>
          <w:color w:val="auto"/>
          <w:sz w:val="26"/>
          <w:szCs w:val="26"/>
        </w:rPr>
        <w:t xml:space="preserve">C. </w:t>
      </w:r>
      <w:r w:rsidRPr="0022693E">
        <w:rPr>
          <w:color w:val="auto"/>
          <w:sz w:val="26"/>
          <w:szCs w:val="26"/>
        </w:rPr>
        <w:t xml:space="preserve">100 (T/s). </w:t>
      </w:r>
      <w:r w:rsidRPr="0022693E">
        <w:rPr>
          <w:color w:val="auto"/>
          <w:sz w:val="26"/>
          <w:szCs w:val="26"/>
        </w:rPr>
        <w:tab/>
      </w:r>
      <w:r w:rsidRPr="0022693E">
        <w:rPr>
          <w:color w:val="auto"/>
          <w:sz w:val="26"/>
          <w:szCs w:val="26"/>
        </w:rPr>
        <w:tab/>
      </w:r>
      <w:r w:rsidRPr="0022693E">
        <w:rPr>
          <w:color w:val="auto"/>
          <w:sz w:val="26"/>
          <w:szCs w:val="26"/>
        </w:rPr>
        <w:tab/>
      </w:r>
      <w:r w:rsidRPr="0022693E">
        <w:rPr>
          <w:b/>
          <w:color w:val="auto"/>
          <w:sz w:val="26"/>
          <w:szCs w:val="26"/>
        </w:rPr>
        <w:t xml:space="preserve">D. </w:t>
      </w:r>
      <w:r w:rsidRPr="0022693E">
        <w:rPr>
          <w:color w:val="auto"/>
          <w:sz w:val="26"/>
          <w:szCs w:val="26"/>
        </w:rPr>
        <w:t>80 (T/s).</w:t>
      </w:r>
    </w:p>
    <w:p w14:paraId="5A67B515" w14:textId="77777777" w:rsidR="0022693E" w:rsidRPr="0022693E" w:rsidRDefault="0022693E" w:rsidP="0022693E">
      <w:pPr>
        <w:tabs>
          <w:tab w:val="left" w:pos="2835"/>
          <w:tab w:val="left" w:pos="5387"/>
          <w:tab w:val="left" w:pos="5954"/>
          <w:tab w:val="left" w:pos="7938"/>
        </w:tabs>
        <w:spacing w:line="276" w:lineRule="auto"/>
        <w:jc w:val="both"/>
        <w:rPr>
          <w:color w:val="auto"/>
          <w:sz w:val="26"/>
          <w:szCs w:val="26"/>
        </w:rPr>
      </w:pPr>
      <w:r w:rsidRPr="0022693E">
        <w:rPr>
          <w:noProof/>
          <w:color w:val="auto"/>
        </w:rPr>
        <w:drawing>
          <wp:anchor distT="0" distB="0" distL="114300" distR="114300" simplePos="0" relativeHeight="251662336" behindDoc="0" locked="0" layoutInCell="1" allowOverlap="1" wp14:anchorId="412FE49A" wp14:editId="6561B87E">
            <wp:simplePos x="0" y="0"/>
            <wp:positionH relativeFrom="margin">
              <wp:align>right</wp:align>
            </wp:positionH>
            <wp:positionV relativeFrom="paragraph">
              <wp:posOffset>12700</wp:posOffset>
            </wp:positionV>
            <wp:extent cx="1949450" cy="2489200"/>
            <wp:effectExtent l="0" t="0" r="0" b="6350"/>
            <wp:wrapSquare wrapText="bothSides"/>
            <wp:docPr id="1077768675" name="Hình ảnh 107776867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68675" name="Hình ảnh 1077768675" descr="n32 fb Hen Nguye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949450" cy="2489200"/>
                    </a:xfrm>
                    <a:prstGeom prst="rect">
                      <a:avLst/>
                    </a:prstGeom>
                    <a:noFill/>
                  </pic:spPr>
                </pic:pic>
              </a:graphicData>
            </a:graphic>
          </wp:anchor>
        </w:drawing>
      </w:r>
      <w:r w:rsidRPr="0022693E">
        <w:rPr>
          <w:b/>
          <w:color w:val="auto"/>
          <w:sz w:val="26"/>
          <w:szCs w:val="26"/>
        </w:rPr>
        <w:t>Câu 11.</w:t>
      </w:r>
      <w:r w:rsidRPr="0022693E">
        <w:rPr>
          <w:color w:val="auto"/>
          <w:sz w:val="26"/>
          <w:szCs w:val="26"/>
        </w:rPr>
        <w:t xml:space="preserve"> Hình III.6 là sơ đồ cấu tạo của ba loại máy biến áp do một bạn học sinh tự chế. Nhận định nào dưới đây là </w:t>
      </w:r>
      <w:r w:rsidRPr="0022693E">
        <w:rPr>
          <w:b/>
          <w:bCs/>
          <w:color w:val="auto"/>
          <w:sz w:val="26"/>
          <w:szCs w:val="26"/>
        </w:rPr>
        <w:t>sai</w:t>
      </w:r>
      <w:r w:rsidRPr="0022693E">
        <w:rPr>
          <w:color w:val="auto"/>
          <w:sz w:val="26"/>
          <w:szCs w:val="26"/>
        </w:rPr>
        <w:t>?</w:t>
      </w:r>
    </w:p>
    <w:p w14:paraId="579AC2CA" w14:textId="77777777" w:rsidR="0022693E" w:rsidRPr="0022693E" w:rsidRDefault="0022693E" w:rsidP="0022693E">
      <w:pPr>
        <w:tabs>
          <w:tab w:val="left" w:pos="284"/>
          <w:tab w:val="left" w:pos="2835"/>
          <w:tab w:val="left" w:pos="5387"/>
          <w:tab w:val="left" w:pos="5954"/>
          <w:tab w:val="left" w:pos="7938"/>
        </w:tabs>
        <w:spacing w:line="276" w:lineRule="auto"/>
        <w:jc w:val="both"/>
        <w:rPr>
          <w:color w:val="auto"/>
          <w:sz w:val="26"/>
          <w:szCs w:val="26"/>
        </w:rPr>
      </w:pPr>
      <w:r w:rsidRPr="0022693E">
        <w:rPr>
          <w:color w:val="auto"/>
          <w:sz w:val="26"/>
          <w:szCs w:val="26"/>
        </w:rPr>
        <w:tab/>
        <w:t>A. Máy biến thế chữ U hoạt động.</w:t>
      </w:r>
      <w:r w:rsidRPr="0022693E">
        <w:rPr>
          <w:color w:val="auto"/>
        </w:rPr>
        <w:t xml:space="preserve"> </w:t>
      </w:r>
    </w:p>
    <w:p w14:paraId="672FA941" w14:textId="77777777" w:rsidR="0022693E" w:rsidRPr="0022693E" w:rsidRDefault="0022693E" w:rsidP="0022693E">
      <w:pPr>
        <w:tabs>
          <w:tab w:val="left" w:pos="284"/>
          <w:tab w:val="left" w:pos="2835"/>
          <w:tab w:val="left" w:pos="5387"/>
          <w:tab w:val="left" w:pos="5954"/>
          <w:tab w:val="left" w:pos="7938"/>
        </w:tabs>
        <w:spacing w:line="276" w:lineRule="auto"/>
        <w:jc w:val="both"/>
        <w:rPr>
          <w:color w:val="auto"/>
          <w:sz w:val="26"/>
          <w:szCs w:val="26"/>
        </w:rPr>
      </w:pPr>
      <w:r w:rsidRPr="0022693E">
        <w:rPr>
          <w:color w:val="auto"/>
          <w:sz w:val="26"/>
          <w:szCs w:val="26"/>
        </w:rPr>
        <w:tab/>
        <w:t>B.</w:t>
      </w:r>
      <w:r w:rsidRPr="0022693E">
        <w:rPr>
          <w:color w:val="auto"/>
          <w:sz w:val="26"/>
          <w:szCs w:val="26"/>
          <w:lang w:val="vi-VN"/>
        </w:rPr>
        <w:t xml:space="preserve"> </w:t>
      </w:r>
      <w:r w:rsidRPr="0022693E">
        <w:rPr>
          <w:color w:val="auto"/>
          <w:sz w:val="26"/>
          <w:szCs w:val="26"/>
        </w:rPr>
        <w:t>Máy biến thế chữ I không hoạt động.</w:t>
      </w:r>
    </w:p>
    <w:p w14:paraId="2A7D15B4" w14:textId="77777777" w:rsidR="0022693E" w:rsidRPr="0022693E" w:rsidRDefault="0022693E" w:rsidP="0022693E">
      <w:pPr>
        <w:tabs>
          <w:tab w:val="left" w:pos="284"/>
          <w:tab w:val="left" w:pos="2835"/>
          <w:tab w:val="left" w:pos="5387"/>
          <w:tab w:val="left" w:pos="5954"/>
          <w:tab w:val="left" w:pos="7938"/>
        </w:tabs>
        <w:spacing w:line="276" w:lineRule="auto"/>
        <w:jc w:val="both"/>
        <w:rPr>
          <w:color w:val="auto"/>
          <w:sz w:val="26"/>
          <w:szCs w:val="26"/>
        </w:rPr>
      </w:pPr>
      <w:r w:rsidRPr="0022693E">
        <w:rPr>
          <w:color w:val="auto"/>
          <w:sz w:val="26"/>
          <w:szCs w:val="26"/>
        </w:rPr>
        <w:tab/>
        <w:t>C.</w:t>
      </w:r>
      <w:r w:rsidRPr="0022693E">
        <w:rPr>
          <w:color w:val="auto"/>
          <w:sz w:val="26"/>
          <w:szCs w:val="26"/>
          <w:lang w:val="vi-VN"/>
        </w:rPr>
        <w:t xml:space="preserve"> </w:t>
      </w:r>
      <w:r w:rsidRPr="0022693E">
        <w:rPr>
          <w:color w:val="auto"/>
          <w:sz w:val="26"/>
          <w:szCs w:val="26"/>
        </w:rPr>
        <w:t>Cả ba máy biến thế đầu hoạt động.</w:t>
      </w:r>
    </w:p>
    <w:p w14:paraId="1BB6743B" w14:textId="77777777" w:rsidR="0022693E" w:rsidRPr="0022693E" w:rsidRDefault="0022693E" w:rsidP="0022693E">
      <w:pPr>
        <w:tabs>
          <w:tab w:val="left" w:pos="284"/>
          <w:tab w:val="left" w:pos="2835"/>
          <w:tab w:val="left" w:pos="5387"/>
          <w:tab w:val="left" w:pos="5954"/>
          <w:tab w:val="left" w:pos="7938"/>
        </w:tabs>
        <w:spacing w:line="276" w:lineRule="auto"/>
        <w:jc w:val="both"/>
        <w:rPr>
          <w:color w:val="auto"/>
          <w:sz w:val="26"/>
          <w:szCs w:val="26"/>
        </w:rPr>
      </w:pPr>
      <w:r w:rsidRPr="0022693E">
        <w:rPr>
          <w:color w:val="auto"/>
          <w:sz w:val="26"/>
          <w:szCs w:val="26"/>
        </w:rPr>
        <w:tab/>
        <w:t>D.</w:t>
      </w:r>
      <w:r w:rsidRPr="0022693E">
        <w:rPr>
          <w:color w:val="auto"/>
          <w:sz w:val="26"/>
          <w:szCs w:val="26"/>
          <w:lang w:val="vi-VN"/>
        </w:rPr>
        <w:t xml:space="preserve"> </w:t>
      </w:r>
      <w:r w:rsidRPr="0022693E">
        <w:rPr>
          <w:color w:val="auto"/>
          <w:sz w:val="26"/>
          <w:szCs w:val="26"/>
        </w:rPr>
        <w:t>Máy biến thế chữ O hoạt động hiệu quả hơn máy biến thế chữ I và chữ U</w:t>
      </w:r>
    </w:p>
    <w:p w14:paraId="4195CD1B" w14:textId="77777777" w:rsidR="0022693E" w:rsidRPr="0022693E" w:rsidRDefault="0022693E" w:rsidP="0022693E">
      <w:pPr>
        <w:tabs>
          <w:tab w:val="left" w:pos="2552"/>
          <w:tab w:val="left" w:pos="5387"/>
          <w:tab w:val="left" w:pos="7938"/>
        </w:tabs>
        <w:spacing w:line="276" w:lineRule="auto"/>
        <w:ind w:right="43"/>
        <w:jc w:val="both"/>
        <w:rPr>
          <w:color w:val="auto"/>
          <w:sz w:val="26"/>
          <w:szCs w:val="26"/>
        </w:rPr>
      </w:pPr>
      <w:r w:rsidRPr="0022693E">
        <w:rPr>
          <w:b/>
          <w:color w:val="auto"/>
          <w:sz w:val="26"/>
          <w:szCs w:val="26"/>
        </w:rPr>
        <w:t xml:space="preserve">Câu 12. </w:t>
      </w:r>
      <w:r w:rsidRPr="0022693E">
        <w:rPr>
          <w:color w:val="auto"/>
          <w:sz w:val="26"/>
          <w:szCs w:val="26"/>
        </w:rPr>
        <w:t xml:space="preserve">Nhận xét nào dưới đây là </w:t>
      </w:r>
      <w:r w:rsidRPr="0022693E">
        <w:rPr>
          <w:b/>
          <w:bCs/>
          <w:color w:val="auto"/>
          <w:sz w:val="26"/>
          <w:szCs w:val="26"/>
        </w:rPr>
        <w:t>đúng</w:t>
      </w:r>
      <w:r w:rsidRPr="0022693E">
        <w:rPr>
          <w:color w:val="auto"/>
          <w:sz w:val="26"/>
          <w:szCs w:val="26"/>
        </w:rPr>
        <w:t>? Sóng điện từ</w:t>
      </w:r>
    </w:p>
    <w:p w14:paraId="2AEA5E33" w14:textId="77777777" w:rsidR="0022693E" w:rsidRPr="0022693E" w:rsidRDefault="0022693E" w:rsidP="0022693E">
      <w:pPr>
        <w:tabs>
          <w:tab w:val="left" w:pos="2552"/>
          <w:tab w:val="left" w:pos="5387"/>
          <w:tab w:val="left" w:pos="7938"/>
        </w:tabs>
        <w:spacing w:line="276" w:lineRule="auto"/>
        <w:ind w:left="360" w:right="43"/>
        <w:jc w:val="both"/>
        <w:rPr>
          <w:color w:val="auto"/>
          <w:sz w:val="26"/>
          <w:szCs w:val="26"/>
        </w:rPr>
      </w:pPr>
      <w:r w:rsidRPr="0022693E">
        <w:rPr>
          <w:b/>
          <w:color w:val="auto"/>
          <w:sz w:val="26"/>
          <w:szCs w:val="26"/>
        </w:rPr>
        <w:t>A.</w:t>
      </w:r>
      <w:r w:rsidRPr="0022693E">
        <w:rPr>
          <w:color w:val="auto"/>
          <w:sz w:val="26"/>
          <w:szCs w:val="26"/>
        </w:rPr>
        <w:t xml:space="preserve"> là sóng dọc giống như sóng âm.</w:t>
      </w:r>
    </w:p>
    <w:p w14:paraId="7C2C98C0" w14:textId="77777777" w:rsidR="0022693E" w:rsidRPr="0022693E" w:rsidRDefault="0022693E" w:rsidP="0022693E">
      <w:pPr>
        <w:tabs>
          <w:tab w:val="left" w:pos="2552"/>
          <w:tab w:val="left" w:pos="5387"/>
          <w:tab w:val="left" w:pos="7938"/>
        </w:tabs>
        <w:spacing w:line="276" w:lineRule="auto"/>
        <w:ind w:left="360" w:right="43"/>
        <w:jc w:val="both"/>
        <w:rPr>
          <w:color w:val="auto"/>
          <w:sz w:val="26"/>
          <w:szCs w:val="26"/>
        </w:rPr>
      </w:pPr>
      <w:r w:rsidRPr="0022693E">
        <w:rPr>
          <w:b/>
          <w:color w:val="auto"/>
          <w:sz w:val="26"/>
          <w:szCs w:val="26"/>
        </w:rPr>
        <w:t>B.</w:t>
      </w:r>
      <w:r w:rsidRPr="0022693E">
        <w:rPr>
          <w:color w:val="auto"/>
          <w:sz w:val="26"/>
          <w:szCs w:val="26"/>
        </w:rPr>
        <w:t xml:space="preserve"> là sóng dọc nhưng có thể lan truyền trong chân không.</w:t>
      </w:r>
    </w:p>
    <w:p w14:paraId="55ECEFDD" w14:textId="77777777" w:rsidR="0022693E" w:rsidRPr="0022693E" w:rsidRDefault="0022693E" w:rsidP="0022693E">
      <w:pPr>
        <w:tabs>
          <w:tab w:val="left" w:pos="2552"/>
          <w:tab w:val="left" w:pos="5103"/>
          <w:tab w:val="left" w:pos="7655"/>
        </w:tabs>
        <w:spacing w:line="276" w:lineRule="auto"/>
        <w:ind w:left="360" w:right="43"/>
        <w:jc w:val="both"/>
        <w:rPr>
          <w:b/>
          <w:color w:val="auto"/>
          <w:sz w:val="26"/>
          <w:szCs w:val="26"/>
        </w:rPr>
      </w:pPr>
      <w:r w:rsidRPr="0022693E">
        <w:rPr>
          <w:b/>
          <w:color w:val="auto"/>
          <w:sz w:val="26"/>
          <w:szCs w:val="26"/>
        </w:rPr>
        <w:t>C.</w:t>
      </w:r>
      <w:r w:rsidRPr="0022693E">
        <w:rPr>
          <w:color w:val="auto"/>
          <w:sz w:val="26"/>
          <w:szCs w:val="26"/>
        </w:rPr>
        <w:t xml:space="preserve"> là sóng ngang, có thể lan truyền trong mọi môi trường kể cả chân không</w:t>
      </w:r>
    </w:p>
    <w:p w14:paraId="7DBAE3B2" w14:textId="77777777" w:rsidR="0022693E" w:rsidRPr="0022693E" w:rsidRDefault="0022693E" w:rsidP="0022693E">
      <w:pPr>
        <w:tabs>
          <w:tab w:val="left" w:pos="2552"/>
          <w:tab w:val="left" w:pos="5103"/>
          <w:tab w:val="left" w:pos="7655"/>
        </w:tabs>
        <w:spacing w:line="276" w:lineRule="auto"/>
        <w:ind w:left="360" w:right="43"/>
        <w:jc w:val="both"/>
        <w:rPr>
          <w:b/>
          <w:color w:val="auto"/>
          <w:sz w:val="26"/>
          <w:szCs w:val="26"/>
        </w:rPr>
      </w:pPr>
      <w:r w:rsidRPr="0022693E">
        <w:rPr>
          <w:b/>
          <w:color w:val="auto"/>
          <w:sz w:val="26"/>
          <w:szCs w:val="26"/>
        </w:rPr>
        <w:t>D.</w:t>
      </w:r>
      <w:r w:rsidRPr="0022693E">
        <w:rPr>
          <w:color w:val="auto"/>
          <w:sz w:val="26"/>
          <w:szCs w:val="26"/>
        </w:rPr>
        <w:t xml:space="preserve"> chỉ lan truyền trong chất khí và bị phản xạ từ các mặt phẳng kim loại.</w:t>
      </w:r>
    </w:p>
    <w:p w14:paraId="05BE31E2" w14:textId="77777777" w:rsidR="0022693E" w:rsidRPr="0022693E" w:rsidRDefault="0022693E" w:rsidP="0022693E">
      <w:pPr>
        <w:tabs>
          <w:tab w:val="left" w:pos="2552"/>
          <w:tab w:val="left" w:pos="5103"/>
          <w:tab w:val="left" w:pos="7655"/>
        </w:tabs>
        <w:spacing w:line="276" w:lineRule="auto"/>
        <w:ind w:right="43"/>
        <w:jc w:val="both"/>
        <w:rPr>
          <w:color w:val="auto"/>
          <w:sz w:val="26"/>
          <w:szCs w:val="26"/>
        </w:rPr>
      </w:pPr>
      <w:r w:rsidRPr="0022693E">
        <w:rPr>
          <w:b/>
          <w:color w:val="auto"/>
          <w:sz w:val="26"/>
          <w:szCs w:val="26"/>
        </w:rPr>
        <w:t>Câu 13.</w:t>
      </w:r>
      <w:r w:rsidRPr="0022693E">
        <w:rPr>
          <w:color w:val="auto"/>
          <w:sz w:val="26"/>
          <w:szCs w:val="26"/>
        </w:rPr>
        <w:t xml:space="preserve"> Sóng FM của đài tiếng nói Việt Nam có tần số f = 100 MHz. Bước sóng mà đài thu được có giá trị là</w:t>
      </w:r>
    </w:p>
    <w:p w14:paraId="6C8C5549" w14:textId="77777777" w:rsidR="0022693E" w:rsidRPr="0022693E" w:rsidRDefault="0022693E" w:rsidP="0022693E">
      <w:pPr>
        <w:tabs>
          <w:tab w:val="left" w:pos="1800"/>
          <w:tab w:val="left" w:pos="2340"/>
          <w:tab w:val="left" w:pos="2552"/>
          <w:tab w:val="left" w:pos="4860"/>
          <w:tab w:val="left" w:pos="4950"/>
          <w:tab w:val="left" w:pos="5103"/>
          <w:tab w:val="left" w:pos="7655"/>
        </w:tabs>
        <w:spacing w:line="276" w:lineRule="auto"/>
        <w:ind w:left="360" w:right="43"/>
        <w:jc w:val="both"/>
        <w:rPr>
          <w:color w:val="auto"/>
          <w:sz w:val="26"/>
          <w:szCs w:val="26"/>
          <w:lang w:val="fr-FR"/>
        </w:rPr>
      </w:pPr>
      <w:r w:rsidRPr="0022693E">
        <w:rPr>
          <w:b/>
          <w:color w:val="auto"/>
          <w:sz w:val="26"/>
          <w:szCs w:val="26"/>
        </w:rPr>
        <w:t>A.</w:t>
      </w:r>
      <w:r w:rsidRPr="0022693E">
        <w:rPr>
          <w:color w:val="auto"/>
          <w:sz w:val="26"/>
          <w:szCs w:val="26"/>
        </w:rPr>
        <w:t xml:space="preserve"> </w:t>
      </w:r>
      <w:r w:rsidRPr="0022693E">
        <w:rPr>
          <w:color w:val="auto"/>
          <w:position w:val="-6"/>
          <w:sz w:val="26"/>
          <w:szCs w:val="26"/>
        </w:rPr>
        <w:object w:dxaOrig="213" w:dyaOrig="280" w14:anchorId="782F0D16">
          <v:shape id="_x0000_i1037" type="#_x0000_t75" alt="n32 fb Hen Nguyen" style="width:10.85pt;height:14.3pt" o:ole="">
            <v:imagedata r:id="rId38" o:title=""/>
          </v:shape>
          <o:OLEObject Type="Embed" ProgID="Equation.DSMT4" ShapeID="_x0000_i1037" DrawAspect="Content" ObjectID="_1806257790" r:id="rId39"/>
        </w:object>
      </w:r>
      <w:r w:rsidRPr="0022693E">
        <w:rPr>
          <w:color w:val="auto"/>
          <w:sz w:val="26"/>
          <w:szCs w:val="26"/>
          <w:lang w:val="fr-FR"/>
        </w:rPr>
        <w:t>= 10 m</w:t>
      </w:r>
      <w:r w:rsidRPr="0022693E">
        <w:rPr>
          <w:color w:val="auto"/>
          <w:spacing w:val="1154"/>
          <w:sz w:val="26"/>
          <w:szCs w:val="26"/>
          <w:lang w:val="fr-FR"/>
        </w:rPr>
        <w:t xml:space="preserve"> </w:t>
      </w:r>
      <w:r w:rsidRPr="0022693E">
        <w:rPr>
          <w:b/>
          <w:color w:val="auto"/>
          <w:sz w:val="26"/>
          <w:szCs w:val="26"/>
          <w:lang w:val="fr-FR"/>
        </w:rPr>
        <w:t>B.</w:t>
      </w:r>
      <w:r w:rsidRPr="0022693E">
        <w:rPr>
          <w:color w:val="auto"/>
          <w:sz w:val="26"/>
          <w:szCs w:val="26"/>
          <w:lang w:val="fr-FR"/>
        </w:rPr>
        <w:t xml:space="preserve"> </w:t>
      </w:r>
      <w:r w:rsidRPr="0022693E">
        <w:rPr>
          <w:color w:val="auto"/>
          <w:position w:val="-6"/>
          <w:sz w:val="26"/>
          <w:szCs w:val="26"/>
        </w:rPr>
        <w:object w:dxaOrig="213" w:dyaOrig="280" w14:anchorId="40160545">
          <v:shape id="_x0000_i1038" type="#_x0000_t75" alt="n32 fb Hen Nguyen" style="width:10.85pt;height:14.3pt" o:ole="">
            <v:imagedata r:id="rId40" o:title=""/>
          </v:shape>
          <o:OLEObject Type="Embed" ProgID="Equation.DSMT4" ShapeID="_x0000_i1038" DrawAspect="Content" ObjectID="_1806257791" r:id="rId41"/>
        </w:object>
      </w:r>
      <w:r w:rsidRPr="0022693E">
        <w:rPr>
          <w:color w:val="auto"/>
          <w:sz w:val="26"/>
          <w:szCs w:val="26"/>
          <w:lang w:val="fr-FR"/>
        </w:rPr>
        <w:t>= 3 m</w:t>
      </w:r>
      <w:r w:rsidRPr="0022693E">
        <w:rPr>
          <w:color w:val="auto"/>
          <w:spacing w:val="1247"/>
          <w:sz w:val="26"/>
          <w:szCs w:val="26"/>
          <w:lang w:val="fr-FR"/>
        </w:rPr>
        <w:t xml:space="preserve"> </w:t>
      </w:r>
      <w:r w:rsidRPr="0022693E">
        <w:rPr>
          <w:b/>
          <w:color w:val="auto"/>
          <w:sz w:val="26"/>
          <w:szCs w:val="26"/>
          <w:lang w:val="fr-FR"/>
        </w:rPr>
        <w:t>C.</w:t>
      </w:r>
      <w:r w:rsidRPr="0022693E">
        <w:rPr>
          <w:color w:val="auto"/>
          <w:sz w:val="26"/>
          <w:szCs w:val="26"/>
          <w:lang w:val="fr-FR"/>
        </w:rPr>
        <w:t xml:space="preserve"> </w:t>
      </w:r>
      <w:r w:rsidRPr="0022693E">
        <w:rPr>
          <w:color w:val="auto"/>
          <w:position w:val="-6"/>
          <w:sz w:val="26"/>
          <w:szCs w:val="26"/>
        </w:rPr>
        <w:object w:dxaOrig="213" w:dyaOrig="280" w14:anchorId="27D500B5">
          <v:shape id="_x0000_i1039" type="#_x0000_t75" alt="n32 fb Hen Nguyen" style="width:10.85pt;height:14.3pt" o:ole="">
            <v:imagedata r:id="rId42" o:title=""/>
          </v:shape>
          <o:OLEObject Type="Embed" ProgID="Equation.DSMT4" ShapeID="_x0000_i1039" DrawAspect="Content" ObjectID="_1806257792" r:id="rId43"/>
        </w:object>
      </w:r>
      <w:r w:rsidRPr="0022693E">
        <w:rPr>
          <w:color w:val="auto"/>
          <w:sz w:val="26"/>
          <w:szCs w:val="26"/>
          <w:lang w:val="fr-FR"/>
        </w:rPr>
        <w:t>= 5 m</w:t>
      </w:r>
      <w:r w:rsidRPr="0022693E">
        <w:rPr>
          <w:color w:val="auto"/>
          <w:spacing w:val="1236"/>
          <w:sz w:val="26"/>
          <w:szCs w:val="26"/>
          <w:lang w:val="fr-FR"/>
        </w:rPr>
        <w:t xml:space="preserve"> </w:t>
      </w:r>
      <w:r w:rsidRPr="0022693E">
        <w:rPr>
          <w:b/>
          <w:color w:val="auto"/>
          <w:sz w:val="26"/>
          <w:szCs w:val="26"/>
          <w:lang w:val="fr-FR"/>
        </w:rPr>
        <w:t>D.</w:t>
      </w:r>
      <w:r w:rsidRPr="0022693E">
        <w:rPr>
          <w:color w:val="auto"/>
          <w:sz w:val="26"/>
          <w:szCs w:val="26"/>
          <w:lang w:val="fr-FR"/>
        </w:rPr>
        <w:t xml:space="preserve"> </w:t>
      </w:r>
      <w:r w:rsidRPr="0022693E">
        <w:rPr>
          <w:color w:val="auto"/>
          <w:position w:val="-6"/>
          <w:sz w:val="26"/>
          <w:szCs w:val="26"/>
        </w:rPr>
        <w:object w:dxaOrig="213" w:dyaOrig="280" w14:anchorId="3188F506">
          <v:shape id="_x0000_i1040" type="#_x0000_t75" alt="n32 fb Hen Nguyen" style="width:10.85pt;height:14.3pt" o:ole="">
            <v:imagedata r:id="rId44" o:title=""/>
          </v:shape>
          <o:OLEObject Type="Embed" ProgID="Equation.DSMT4" ShapeID="_x0000_i1040" DrawAspect="Content" ObjectID="_1806257793" r:id="rId45"/>
        </w:object>
      </w:r>
      <w:r w:rsidRPr="0022693E">
        <w:rPr>
          <w:color w:val="auto"/>
          <w:sz w:val="26"/>
          <w:szCs w:val="26"/>
          <w:lang w:val="fr-FR"/>
        </w:rPr>
        <w:t>= 2 m</w:t>
      </w:r>
    </w:p>
    <w:p w14:paraId="5EB0B579" w14:textId="77777777" w:rsidR="0022693E" w:rsidRPr="0022693E" w:rsidRDefault="0022693E" w:rsidP="0022693E">
      <w:pPr>
        <w:tabs>
          <w:tab w:val="left" w:pos="2835"/>
          <w:tab w:val="left" w:pos="5386"/>
          <w:tab w:val="left" w:pos="7937"/>
        </w:tabs>
        <w:spacing w:line="276" w:lineRule="auto"/>
        <w:jc w:val="both"/>
        <w:rPr>
          <w:bCs/>
          <w:color w:val="auto"/>
          <w:sz w:val="26"/>
          <w:szCs w:val="26"/>
          <w:lang w:val="vi-VN"/>
        </w:rPr>
      </w:pPr>
      <w:r w:rsidRPr="0022693E">
        <w:rPr>
          <w:noProof/>
          <w:color w:val="auto"/>
        </w:rPr>
        <w:drawing>
          <wp:anchor distT="0" distB="0" distL="114300" distR="114300" simplePos="0" relativeHeight="251660288" behindDoc="1" locked="0" layoutInCell="1" allowOverlap="1" wp14:anchorId="70EF9DBA" wp14:editId="3382CE40">
            <wp:simplePos x="0" y="0"/>
            <wp:positionH relativeFrom="margin">
              <wp:align>right</wp:align>
            </wp:positionH>
            <wp:positionV relativeFrom="paragraph">
              <wp:posOffset>8255</wp:posOffset>
            </wp:positionV>
            <wp:extent cx="1111885" cy="1785620"/>
            <wp:effectExtent l="0" t="0" r="0" b="5080"/>
            <wp:wrapTight wrapText="bothSides">
              <wp:wrapPolygon edited="0">
                <wp:start x="0" y="0"/>
                <wp:lineTo x="0" y="21431"/>
                <wp:lineTo x="21094" y="21431"/>
                <wp:lineTo x="21094" y="0"/>
                <wp:lineTo x="0" y="0"/>
              </wp:wrapPolygon>
            </wp:wrapTight>
            <wp:docPr id="1077768674" name="Hình ảnh 107776867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68674" name="Hình ảnh 1077768674" descr="n32 fb Hen Nguye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111885" cy="1785620"/>
                    </a:xfrm>
                    <a:prstGeom prst="rect">
                      <a:avLst/>
                    </a:prstGeom>
                    <a:noFill/>
                  </pic:spPr>
                </pic:pic>
              </a:graphicData>
            </a:graphic>
          </wp:anchor>
        </w:drawing>
      </w:r>
      <w:r w:rsidRPr="0022693E">
        <w:rPr>
          <w:b/>
          <w:bCs/>
          <w:color w:val="auto"/>
          <w:sz w:val="26"/>
          <w:szCs w:val="26"/>
          <w:lang w:val="vi-VN"/>
        </w:rPr>
        <w:t>Câu 1</w:t>
      </w:r>
      <w:r w:rsidRPr="0022693E">
        <w:rPr>
          <w:b/>
          <w:bCs/>
          <w:color w:val="auto"/>
          <w:sz w:val="26"/>
          <w:szCs w:val="26"/>
        </w:rPr>
        <w:t>4</w:t>
      </w:r>
      <w:r w:rsidRPr="0022693E">
        <w:rPr>
          <w:b/>
          <w:bCs/>
          <w:color w:val="auto"/>
          <w:sz w:val="26"/>
          <w:szCs w:val="26"/>
          <w:lang w:val="vi-VN"/>
        </w:rPr>
        <w:t>.</w:t>
      </w:r>
      <w:r w:rsidRPr="0022693E">
        <w:rPr>
          <w:bCs/>
          <w:color w:val="auto"/>
          <w:sz w:val="26"/>
          <w:szCs w:val="26"/>
          <w:lang w:val="vi-VN"/>
        </w:rPr>
        <w:t xml:space="preserve"> Một thanh dẫn điện đồng chất có khối lượng </w:t>
      </w:r>
      <w:r w:rsidRPr="0022693E">
        <w:rPr>
          <w:bCs/>
          <w:color w:val="auto"/>
          <w:position w:val="-10"/>
          <w:sz w:val="26"/>
          <w:szCs w:val="26"/>
        </w:rPr>
        <w:object w:dxaOrig="900" w:dyaOrig="347" w14:anchorId="6E2CB5C7">
          <v:shape id="_x0000_i1041" type="#_x0000_t75" alt="n32 fb Hen Nguyen" style="width:44.9pt;height:17.05pt" o:ole="">
            <v:imagedata r:id="rId47" o:title=""/>
          </v:shape>
          <o:OLEObject Type="Embed" ProgID="Equation.DSMT4" ShapeID="_x0000_i1041" DrawAspect="Content" ObjectID="_1806257794" r:id="rId48"/>
        </w:object>
      </w:r>
      <w:r w:rsidRPr="0022693E">
        <w:rPr>
          <w:bCs/>
          <w:color w:val="auto"/>
          <w:sz w:val="26"/>
          <w:szCs w:val="26"/>
          <w:lang w:val="vi-VN"/>
        </w:rPr>
        <w:t xml:space="preserve"> dài </w:t>
      </w:r>
      <w:r w:rsidRPr="0022693E">
        <w:rPr>
          <w:bCs/>
          <w:color w:val="auto"/>
          <w:position w:val="-10"/>
          <w:sz w:val="26"/>
          <w:szCs w:val="26"/>
        </w:rPr>
        <w:object w:dxaOrig="793" w:dyaOrig="320" w14:anchorId="444681E3">
          <v:shape id="_x0000_i1042" type="#_x0000_t75" alt="n32 fb Hen Nguyen" style="width:39.5pt;height:16.25pt" o:ole="">
            <v:imagedata r:id="rId49" o:title=""/>
          </v:shape>
          <o:OLEObject Type="Embed" ProgID="Equation.DSMT4" ShapeID="_x0000_i1042" DrawAspect="Content" ObjectID="_1806257795" r:id="rId50"/>
        </w:object>
      </w:r>
      <w:r w:rsidRPr="0022693E">
        <w:rPr>
          <w:bCs/>
          <w:color w:val="auto"/>
          <w:sz w:val="26"/>
          <w:szCs w:val="26"/>
          <w:lang w:val="vi-VN"/>
        </w:rPr>
        <w:t xml:space="preserve"> được treo từ trường đều có phương vuông góc với mặt phẳng hình vẽ, chiều trong ra ngoài. Đầu trên </w:t>
      </w:r>
      <w:r w:rsidRPr="0022693E">
        <w:rPr>
          <w:color w:val="auto"/>
          <w:position w:val="-6"/>
          <w:sz w:val="26"/>
          <w:szCs w:val="26"/>
        </w:rPr>
        <w:object w:dxaOrig="233" w:dyaOrig="300" w14:anchorId="5FF1BF33">
          <v:shape id="_x0000_i1043" type="#_x0000_t75" alt="n32 fb Hen Nguyen" style="width:11.6pt;height:15.1pt" o:ole="">
            <v:imagedata r:id="rId51" o:title=""/>
          </v:shape>
          <o:OLEObject Type="Embed" ProgID="Equation.DSMT4" ShapeID="_x0000_i1043" DrawAspect="Content" ObjectID="_1806257796" r:id="rId52"/>
        </w:object>
      </w:r>
      <w:r w:rsidRPr="0022693E">
        <w:rPr>
          <w:bCs/>
          <w:color w:val="auto"/>
          <w:sz w:val="26"/>
          <w:szCs w:val="26"/>
          <w:lang w:val="vi-VN"/>
        </w:rPr>
        <w:t xml:space="preserve">của thanh có thể quay tự do xung quanh một trục nằm ngang. Khi cho dòng điện cường độ </w:t>
      </w:r>
      <w:r w:rsidRPr="0022693E">
        <w:rPr>
          <w:bCs/>
          <w:color w:val="auto"/>
          <w:position w:val="-10"/>
          <w:sz w:val="26"/>
          <w:szCs w:val="26"/>
        </w:rPr>
        <w:object w:dxaOrig="733" w:dyaOrig="347" w14:anchorId="5840EA48">
          <v:shape id="_x0000_i1044" type="#_x0000_t75" alt="n32 fb Hen Nguyen" style="width:36.4pt;height:17.05pt" o:ole="">
            <v:imagedata r:id="rId53" o:title=""/>
          </v:shape>
          <o:OLEObject Type="Embed" ProgID="Equation.DSMT4" ShapeID="_x0000_i1044" DrawAspect="Content" ObjectID="_1806257797" r:id="rId54"/>
        </w:object>
      </w:r>
      <w:r w:rsidRPr="0022693E">
        <w:rPr>
          <w:bCs/>
          <w:color w:val="auto"/>
          <w:sz w:val="26"/>
          <w:szCs w:val="26"/>
          <w:lang w:val="vi-VN"/>
        </w:rPr>
        <w:t xml:space="preserve"> qua thanh thì đầu dưới </w:t>
      </w:r>
      <w:r w:rsidRPr="0022693E">
        <w:rPr>
          <w:bCs/>
          <w:color w:val="auto"/>
          <w:position w:val="-4"/>
          <w:sz w:val="26"/>
          <w:szCs w:val="26"/>
        </w:rPr>
        <w:object w:dxaOrig="300" w:dyaOrig="300" w14:anchorId="4D68B56E">
          <v:shape id="_x0000_i1045" type="#_x0000_t75" alt="n32 fb Hen Nguyen" style="width:15.1pt;height:15.1pt" o:ole="">
            <v:imagedata r:id="rId55" o:title=""/>
          </v:shape>
          <o:OLEObject Type="Embed" ProgID="Equation.DSMT4" ShapeID="_x0000_i1045" DrawAspect="Content" ObjectID="_1806257798" r:id="rId56"/>
        </w:object>
      </w:r>
      <w:r w:rsidRPr="0022693E">
        <w:rPr>
          <w:bCs/>
          <w:color w:val="auto"/>
          <w:sz w:val="26"/>
          <w:szCs w:val="26"/>
          <w:lang w:val="vi-VN"/>
        </w:rPr>
        <w:t xml:space="preserve"> của thanh di chuyển một đoạn </w:t>
      </w:r>
      <w:r w:rsidRPr="0022693E">
        <w:rPr>
          <w:bCs/>
          <w:color w:val="auto"/>
          <w:position w:val="-10"/>
          <w:sz w:val="26"/>
          <w:szCs w:val="26"/>
        </w:rPr>
        <w:object w:dxaOrig="1093" w:dyaOrig="347" w14:anchorId="45051EAB">
          <v:shape id="_x0000_i1046" type="#_x0000_t75" alt="n32 fb Hen Nguyen" style="width:54.6pt;height:17.05pt" o:ole="">
            <v:imagedata r:id="rId57" o:title=""/>
          </v:shape>
          <o:OLEObject Type="Embed" ProgID="Equation.DSMT4" ShapeID="_x0000_i1046" DrawAspect="Content" ObjectID="_1806257799" r:id="rId58"/>
        </w:object>
      </w:r>
      <w:r w:rsidRPr="0022693E">
        <w:rPr>
          <w:bCs/>
          <w:color w:val="auto"/>
          <w:sz w:val="26"/>
          <w:szCs w:val="26"/>
          <w:lang w:val="vi-VN"/>
        </w:rPr>
        <w:t xml:space="preserve">. Lấy </w:t>
      </w:r>
      <w:r w:rsidRPr="0022693E">
        <w:rPr>
          <w:bCs/>
          <w:color w:val="auto"/>
          <w:position w:val="-10"/>
          <w:sz w:val="26"/>
          <w:szCs w:val="26"/>
        </w:rPr>
        <w:object w:dxaOrig="1313" w:dyaOrig="387" w14:anchorId="70765A90">
          <v:shape id="_x0000_i1047" type="#_x0000_t75" alt="n32 fb Hen Nguyen" style="width:65.4pt;height:19.75pt" o:ole="">
            <v:imagedata r:id="rId59" o:title=""/>
          </v:shape>
          <o:OLEObject Type="Embed" ProgID="Equation.DSMT4" ShapeID="_x0000_i1047" DrawAspect="Content" ObjectID="_1806257800" r:id="rId60"/>
        </w:object>
      </w:r>
      <w:r w:rsidRPr="0022693E">
        <w:rPr>
          <w:bCs/>
          <w:color w:val="auto"/>
          <w:sz w:val="26"/>
          <w:szCs w:val="26"/>
          <w:lang w:val="vi-VN"/>
        </w:rPr>
        <w:t xml:space="preserve">. Độ lớn cảm ứng từ </w:t>
      </w:r>
      <w:r w:rsidRPr="0022693E">
        <w:rPr>
          <w:bCs/>
          <w:color w:val="auto"/>
          <w:position w:val="-4"/>
          <w:sz w:val="26"/>
          <w:szCs w:val="26"/>
        </w:rPr>
        <w:object w:dxaOrig="233" w:dyaOrig="300" w14:anchorId="077D3B5B">
          <v:shape id="_x0000_i1048" type="#_x0000_t75" alt="n32 fb Hen Nguyen" style="width:11.6pt;height:15.1pt" o:ole="">
            <v:imagedata r:id="rId61" o:title=""/>
          </v:shape>
          <o:OLEObject Type="Embed" ProgID="Equation.DSMT4" ShapeID="_x0000_i1048" DrawAspect="Content" ObjectID="_1806257801" r:id="rId62"/>
        </w:object>
      </w:r>
      <w:r w:rsidRPr="0022693E">
        <w:rPr>
          <w:bCs/>
          <w:color w:val="auto"/>
          <w:sz w:val="26"/>
          <w:szCs w:val="26"/>
          <w:lang w:val="vi-VN"/>
        </w:rPr>
        <w:t xml:space="preserve"> là.</w:t>
      </w:r>
    </w:p>
    <w:p w14:paraId="3C2EC8C9" w14:textId="77777777" w:rsidR="0022693E" w:rsidRPr="0022693E" w:rsidRDefault="0022693E" w:rsidP="0022693E">
      <w:pPr>
        <w:tabs>
          <w:tab w:val="left" w:pos="3600"/>
          <w:tab w:val="left" w:pos="5386"/>
          <w:tab w:val="left" w:pos="7937"/>
        </w:tabs>
        <w:spacing w:line="276" w:lineRule="auto"/>
        <w:ind w:left="567" w:hanging="283"/>
        <w:rPr>
          <w:b/>
          <w:bCs/>
          <w:color w:val="auto"/>
          <w:sz w:val="26"/>
          <w:szCs w:val="26"/>
          <w:lang w:val="vi-VN"/>
        </w:rPr>
      </w:pPr>
      <w:r w:rsidRPr="0022693E">
        <w:rPr>
          <w:b/>
          <w:bCs/>
          <w:color w:val="auto"/>
          <w:sz w:val="26"/>
          <w:szCs w:val="26"/>
          <w:lang w:val="vi-VN"/>
        </w:rPr>
        <w:t xml:space="preserve">A. </w:t>
      </w:r>
      <w:r w:rsidRPr="0022693E">
        <w:rPr>
          <w:bCs/>
          <w:color w:val="auto"/>
          <w:position w:val="-10"/>
          <w:sz w:val="26"/>
          <w:szCs w:val="26"/>
        </w:rPr>
        <w:object w:dxaOrig="1073" w:dyaOrig="387" w14:anchorId="6A5ABB0B">
          <v:shape id="_x0000_i1049" type="#_x0000_t75" alt="n32 fb Hen Nguyen" style="width:53.4pt;height:19.75pt" o:ole="">
            <v:imagedata r:id="rId63" o:title=""/>
          </v:shape>
          <o:OLEObject Type="Embed" ProgID="Equation.DSMT4" ShapeID="_x0000_i1049" DrawAspect="Content" ObjectID="_1806257802" r:id="rId64"/>
        </w:object>
      </w:r>
      <w:r w:rsidRPr="0022693E">
        <w:rPr>
          <w:bCs/>
          <w:color w:val="auto"/>
          <w:sz w:val="26"/>
          <w:szCs w:val="26"/>
          <w:lang w:val="vi-VN"/>
        </w:rPr>
        <w:t>.</w:t>
      </w:r>
      <w:r w:rsidRPr="0022693E">
        <w:rPr>
          <w:b/>
          <w:bCs/>
          <w:color w:val="auto"/>
          <w:sz w:val="26"/>
          <w:szCs w:val="26"/>
          <w:lang w:val="vi-VN"/>
        </w:rPr>
        <w:t xml:space="preserve"> </w:t>
      </w:r>
      <w:r w:rsidRPr="0022693E">
        <w:rPr>
          <w:b/>
          <w:bCs/>
          <w:color w:val="auto"/>
          <w:sz w:val="26"/>
          <w:szCs w:val="26"/>
          <w:lang w:val="vi-VN"/>
        </w:rPr>
        <w:tab/>
        <w:t xml:space="preserve">B. </w:t>
      </w:r>
      <w:r w:rsidRPr="0022693E">
        <w:rPr>
          <w:bCs/>
          <w:color w:val="auto"/>
          <w:position w:val="-10"/>
          <w:sz w:val="26"/>
          <w:szCs w:val="26"/>
        </w:rPr>
        <w:object w:dxaOrig="1073" w:dyaOrig="387" w14:anchorId="35C67C8C">
          <v:shape id="_x0000_i1050" type="#_x0000_t75" alt="n32 fb Hen Nguyen" style="width:53.4pt;height:19.75pt" o:ole="">
            <v:imagedata r:id="rId65" o:title=""/>
          </v:shape>
          <o:OLEObject Type="Embed" ProgID="Equation.DSMT4" ShapeID="_x0000_i1050" DrawAspect="Content" ObjectID="_1806257803" r:id="rId66"/>
        </w:object>
      </w:r>
      <w:r w:rsidRPr="0022693E">
        <w:rPr>
          <w:bCs/>
          <w:color w:val="auto"/>
          <w:sz w:val="26"/>
          <w:szCs w:val="26"/>
          <w:lang w:val="vi-VN"/>
        </w:rPr>
        <w:t>.</w:t>
      </w:r>
      <w:r w:rsidRPr="0022693E">
        <w:rPr>
          <w:b/>
          <w:bCs/>
          <w:color w:val="auto"/>
          <w:sz w:val="26"/>
          <w:szCs w:val="26"/>
          <w:lang w:val="vi-VN"/>
        </w:rPr>
        <w:t xml:space="preserve"> </w:t>
      </w:r>
      <w:r w:rsidRPr="0022693E">
        <w:rPr>
          <w:b/>
          <w:bCs/>
          <w:color w:val="auto"/>
          <w:sz w:val="26"/>
          <w:szCs w:val="26"/>
          <w:lang w:val="vi-VN"/>
        </w:rPr>
        <w:tab/>
      </w:r>
    </w:p>
    <w:p w14:paraId="69D99B16" w14:textId="77777777" w:rsidR="0022693E" w:rsidRPr="0022693E" w:rsidRDefault="0022693E" w:rsidP="0022693E">
      <w:pPr>
        <w:tabs>
          <w:tab w:val="left" w:pos="3600"/>
          <w:tab w:val="left" w:pos="5386"/>
          <w:tab w:val="left" w:pos="7937"/>
        </w:tabs>
        <w:spacing w:line="276" w:lineRule="auto"/>
        <w:ind w:left="567" w:hanging="283"/>
        <w:rPr>
          <w:bCs/>
          <w:color w:val="auto"/>
          <w:sz w:val="26"/>
          <w:szCs w:val="26"/>
        </w:rPr>
      </w:pPr>
      <w:r w:rsidRPr="0022693E">
        <w:rPr>
          <w:b/>
          <w:bCs/>
          <w:color w:val="auto"/>
          <w:sz w:val="26"/>
          <w:szCs w:val="26"/>
          <w:lang w:val="vi-VN"/>
        </w:rPr>
        <w:t xml:space="preserve">C. </w:t>
      </w:r>
      <w:r w:rsidRPr="0022693E">
        <w:rPr>
          <w:bCs/>
          <w:color w:val="auto"/>
          <w:position w:val="-10"/>
          <w:sz w:val="26"/>
          <w:szCs w:val="26"/>
        </w:rPr>
        <w:object w:dxaOrig="1053" w:dyaOrig="387" w14:anchorId="1AA4E1C0">
          <v:shape id="_x0000_i1051" type="#_x0000_t75" alt="n32 fb Hen Nguyen" style="width:52.25pt;height:19.75pt" o:ole="">
            <v:imagedata r:id="rId67" o:title=""/>
          </v:shape>
          <o:OLEObject Type="Embed" ProgID="Equation.DSMT4" ShapeID="_x0000_i1051" DrawAspect="Content" ObjectID="_1806257804" r:id="rId68"/>
        </w:object>
      </w:r>
      <w:r w:rsidRPr="0022693E">
        <w:rPr>
          <w:bCs/>
          <w:color w:val="auto"/>
          <w:sz w:val="26"/>
          <w:szCs w:val="26"/>
        </w:rPr>
        <w:t>.</w:t>
      </w:r>
      <w:r w:rsidRPr="0022693E">
        <w:rPr>
          <w:b/>
          <w:bCs/>
          <w:color w:val="auto"/>
          <w:sz w:val="26"/>
          <w:szCs w:val="26"/>
        </w:rPr>
        <w:t xml:space="preserve"> </w:t>
      </w:r>
      <w:r w:rsidRPr="0022693E">
        <w:rPr>
          <w:b/>
          <w:bCs/>
          <w:color w:val="auto"/>
          <w:sz w:val="26"/>
          <w:szCs w:val="26"/>
        </w:rPr>
        <w:tab/>
        <w:t xml:space="preserve">D. </w:t>
      </w:r>
      <w:r w:rsidRPr="0022693E">
        <w:rPr>
          <w:bCs/>
          <w:color w:val="auto"/>
          <w:position w:val="-10"/>
          <w:sz w:val="26"/>
          <w:szCs w:val="26"/>
        </w:rPr>
        <w:object w:dxaOrig="1073" w:dyaOrig="387" w14:anchorId="427542E4">
          <v:shape id="_x0000_i1052" type="#_x0000_t75" alt="n32 fb Hen Nguyen" style="width:53.4pt;height:19.75pt" o:ole="">
            <v:imagedata r:id="rId69" o:title=""/>
          </v:shape>
          <o:OLEObject Type="Embed" ProgID="Equation.DSMT4" ShapeID="_x0000_i1052" DrawAspect="Content" ObjectID="_1806257805" r:id="rId70"/>
        </w:object>
      </w:r>
      <w:r w:rsidRPr="0022693E">
        <w:rPr>
          <w:bCs/>
          <w:color w:val="auto"/>
          <w:sz w:val="26"/>
          <w:szCs w:val="26"/>
        </w:rPr>
        <w:t>.</w:t>
      </w:r>
    </w:p>
    <w:p w14:paraId="5C1F938D" w14:textId="77777777" w:rsidR="0022693E" w:rsidRPr="0022693E" w:rsidRDefault="0022693E" w:rsidP="0022693E">
      <w:pPr>
        <w:tabs>
          <w:tab w:val="left" w:pos="2835"/>
          <w:tab w:val="left" w:pos="5386"/>
          <w:tab w:val="left" w:pos="7937"/>
        </w:tabs>
        <w:spacing w:line="276" w:lineRule="auto"/>
        <w:jc w:val="both"/>
        <w:rPr>
          <w:bCs/>
          <w:color w:val="auto"/>
          <w:sz w:val="26"/>
          <w:szCs w:val="26"/>
        </w:rPr>
      </w:pPr>
      <w:r w:rsidRPr="0022693E">
        <w:rPr>
          <w:noProof/>
          <w:color w:val="auto"/>
        </w:rPr>
        <w:drawing>
          <wp:anchor distT="0" distB="0" distL="114300" distR="114300" simplePos="0" relativeHeight="251661312" behindDoc="1" locked="0" layoutInCell="1" allowOverlap="1" wp14:anchorId="3C2F3375" wp14:editId="79D5F0E8">
            <wp:simplePos x="0" y="0"/>
            <wp:positionH relativeFrom="margin">
              <wp:align>right</wp:align>
            </wp:positionH>
            <wp:positionV relativeFrom="paragraph">
              <wp:posOffset>7620</wp:posOffset>
            </wp:positionV>
            <wp:extent cx="1764665" cy="1121410"/>
            <wp:effectExtent l="0" t="0" r="6985" b="2540"/>
            <wp:wrapTight wrapText="bothSides">
              <wp:wrapPolygon edited="0">
                <wp:start x="0" y="0"/>
                <wp:lineTo x="0" y="21282"/>
                <wp:lineTo x="21452" y="21282"/>
                <wp:lineTo x="21452" y="0"/>
                <wp:lineTo x="0" y="0"/>
              </wp:wrapPolygon>
            </wp:wrapTight>
            <wp:docPr id="1077768673" name="Hình ảnh 107776867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768673" name="Hình ảnh 1077768673" descr="n32 fb Hen Nguye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764665" cy="1121410"/>
                    </a:xfrm>
                    <a:prstGeom prst="rect">
                      <a:avLst/>
                    </a:prstGeom>
                    <a:noFill/>
                  </pic:spPr>
                </pic:pic>
              </a:graphicData>
            </a:graphic>
          </wp:anchor>
        </w:drawing>
      </w:r>
      <w:r w:rsidRPr="0022693E">
        <w:rPr>
          <w:b/>
          <w:bCs/>
          <w:color w:val="auto"/>
          <w:sz w:val="26"/>
          <w:szCs w:val="26"/>
        </w:rPr>
        <w:t xml:space="preserve">Câu 15. </w:t>
      </w:r>
      <w:r w:rsidRPr="0022693E">
        <w:rPr>
          <w:bCs/>
          <w:color w:val="auto"/>
          <w:sz w:val="26"/>
          <w:szCs w:val="26"/>
        </w:rPr>
        <w:t xml:space="preserve">Một thanh nhôm </w:t>
      </w:r>
      <w:r w:rsidRPr="0022693E">
        <w:rPr>
          <w:bCs/>
          <w:color w:val="auto"/>
          <w:position w:val="-6"/>
          <w:sz w:val="26"/>
          <w:szCs w:val="26"/>
        </w:rPr>
        <w:object w:dxaOrig="513" w:dyaOrig="300" w14:anchorId="2793EAE3">
          <v:shape id="_x0000_i1053" type="#_x0000_t75" alt="n32 fb Hen Nguyen" style="width:25.55pt;height:15.1pt" o:ole="">
            <v:imagedata r:id="rId72" o:title=""/>
          </v:shape>
          <o:OLEObject Type="Embed" ProgID="Equation.DSMT4" ShapeID="_x0000_i1053" DrawAspect="Content" ObjectID="_1806257806" r:id="rId73"/>
        </w:object>
      </w:r>
      <w:r w:rsidRPr="0022693E">
        <w:rPr>
          <w:bCs/>
          <w:color w:val="auto"/>
          <w:sz w:val="26"/>
          <w:szCs w:val="26"/>
        </w:rPr>
        <w:t xml:space="preserve">, khối lượng 0,2kg chuyển động trong từ trường đều và luôn tiếp xúc với hai thanh ray đặt song song cách nhau 1,6m, nằm ngang, nằm trong mặt phẳng hình vẽ. Từ trường ngược hướng với trọng lực, có độ lớn B = 0,05T. Hệ số ma sát trượt giữa thanh nhôm </w:t>
      </w:r>
      <w:r w:rsidRPr="0022693E">
        <w:rPr>
          <w:bCs/>
          <w:color w:val="auto"/>
          <w:position w:val="-6"/>
          <w:sz w:val="26"/>
          <w:szCs w:val="26"/>
        </w:rPr>
        <w:object w:dxaOrig="513" w:dyaOrig="300" w14:anchorId="70A6D9EF">
          <v:shape id="_x0000_i1054" type="#_x0000_t75" alt="n32 fb Hen Nguyen" style="width:25.55pt;height:15.1pt" o:ole="">
            <v:imagedata r:id="rId74" o:title=""/>
          </v:shape>
          <o:OLEObject Type="Embed" ProgID="Equation.DSMT4" ShapeID="_x0000_i1054" DrawAspect="Content" ObjectID="_1806257807" r:id="rId75"/>
        </w:object>
      </w:r>
      <w:r w:rsidRPr="0022693E">
        <w:rPr>
          <w:bCs/>
          <w:color w:val="auto"/>
          <w:sz w:val="26"/>
          <w:szCs w:val="26"/>
        </w:rPr>
        <w:t xml:space="preserve"> và hai thanh ray là μ = 0,4. Lấy g = 10m/s</w:t>
      </w:r>
      <w:r w:rsidRPr="0022693E">
        <w:rPr>
          <w:bCs/>
          <w:color w:val="auto"/>
          <w:sz w:val="26"/>
          <w:szCs w:val="26"/>
          <w:vertAlign w:val="superscript"/>
        </w:rPr>
        <w:t>2</w:t>
      </w:r>
      <w:r w:rsidRPr="0022693E">
        <w:rPr>
          <w:bCs/>
          <w:color w:val="auto"/>
          <w:sz w:val="26"/>
          <w:szCs w:val="26"/>
        </w:rPr>
        <w:t>. Khi cường độ dòng điện qua thanh nhôm không đổi bằng 12A thì nó chuyển động nhanh dẫn đều với gia tốc?</w:t>
      </w:r>
    </w:p>
    <w:p w14:paraId="426C6C07" w14:textId="77777777" w:rsidR="0022693E" w:rsidRPr="0022693E" w:rsidRDefault="0022693E" w:rsidP="0022693E">
      <w:pPr>
        <w:tabs>
          <w:tab w:val="left" w:pos="2835"/>
          <w:tab w:val="left" w:pos="5040"/>
          <w:tab w:val="left" w:pos="7470"/>
        </w:tabs>
        <w:spacing w:line="276" w:lineRule="auto"/>
        <w:ind w:left="567" w:hanging="283"/>
        <w:rPr>
          <w:bCs/>
          <w:color w:val="auto"/>
          <w:sz w:val="26"/>
          <w:szCs w:val="26"/>
        </w:rPr>
      </w:pPr>
      <w:r w:rsidRPr="0022693E">
        <w:rPr>
          <w:b/>
          <w:bCs/>
          <w:color w:val="auto"/>
          <w:sz w:val="26"/>
          <w:szCs w:val="26"/>
        </w:rPr>
        <w:lastRenderedPageBreak/>
        <w:t xml:space="preserve">A. </w:t>
      </w:r>
      <w:r w:rsidRPr="0022693E">
        <w:rPr>
          <w:b/>
          <w:bCs/>
          <w:color w:val="auto"/>
          <w:position w:val="-10"/>
          <w:sz w:val="26"/>
          <w:szCs w:val="26"/>
        </w:rPr>
        <w:object w:dxaOrig="927" w:dyaOrig="367" w14:anchorId="4C038D00">
          <v:shape id="_x0000_i1055" type="#_x0000_t75" alt="n32 fb Hen Nguyen" style="width:46.45pt;height:18.6pt" o:ole="">
            <v:imagedata r:id="rId76" o:title=""/>
          </v:shape>
          <o:OLEObject Type="Embed" ProgID="Equation.DSMT4" ShapeID="_x0000_i1055" DrawAspect="Content" ObjectID="_1806257808" r:id="rId77"/>
        </w:object>
      </w:r>
      <w:r w:rsidRPr="0022693E">
        <w:rPr>
          <w:bCs/>
          <w:color w:val="auto"/>
          <w:sz w:val="26"/>
          <w:szCs w:val="26"/>
        </w:rPr>
        <w:t>.</w:t>
      </w:r>
      <w:r w:rsidRPr="0022693E">
        <w:rPr>
          <w:b/>
          <w:bCs/>
          <w:color w:val="auto"/>
          <w:sz w:val="26"/>
          <w:szCs w:val="26"/>
        </w:rPr>
        <w:t xml:space="preserve"> </w:t>
      </w:r>
      <w:r w:rsidRPr="0022693E">
        <w:rPr>
          <w:b/>
          <w:bCs/>
          <w:color w:val="auto"/>
          <w:sz w:val="26"/>
          <w:szCs w:val="26"/>
        </w:rPr>
        <w:tab/>
        <w:t xml:space="preserve">B. </w:t>
      </w:r>
      <w:r w:rsidRPr="0022693E">
        <w:rPr>
          <w:b/>
          <w:bCs/>
          <w:color w:val="auto"/>
          <w:position w:val="-10"/>
          <w:sz w:val="26"/>
          <w:szCs w:val="26"/>
        </w:rPr>
        <w:object w:dxaOrig="947" w:dyaOrig="367" w14:anchorId="3F45177C">
          <v:shape id="_x0000_i1056" type="#_x0000_t75" alt="n32 fb Hen Nguyen" style="width:47.6pt;height:18.6pt" o:ole="">
            <v:imagedata r:id="rId78" o:title=""/>
          </v:shape>
          <o:OLEObject Type="Embed" ProgID="Equation.DSMT4" ShapeID="_x0000_i1056" DrawAspect="Content" ObjectID="_1806257809" r:id="rId79"/>
        </w:object>
      </w:r>
      <w:r w:rsidRPr="0022693E">
        <w:rPr>
          <w:bCs/>
          <w:color w:val="auto"/>
          <w:sz w:val="26"/>
          <w:szCs w:val="26"/>
        </w:rPr>
        <w:t>.</w:t>
      </w:r>
      <w:r w:rsidRPr="0022693E">
        <w:rPr>
          <w:b/>
          <w:bCs/>
          <w:color w:val="auto"/>
          <w:sz w:val="26"/>
          <w:szCs w:val="26"/>
        </w:rPr>
        <w:t xml:space="preserve"> </w:t>
      </w:r>
      <w:r w:rsidRPr="0022693E">
        <w:rPr>
          <w:b/>
          <w:bCs/>
          <w:color w:val="auto"/>
          <w:sz w:val="26"/>
          <w:szCs w:val="26"/>
        </w:rPr>
        <w:tab/>
        <w:t xml:space="preserve">C. </w:t>
      </w:r>
      <w:r w:rsidRPr="0022693E">
        <w:rPr>
          <w:b/>
          <w:bCs/>
          <w:color w:val="auto"/>
          <w:position w:val="-10"/>
          <w:sz w:val="26"/>
          <w:szCs w:val="26"/>
        </w:rPr>
        <w:object w:dxaOrig="927" w:dyaOrig="367" w14:anchorId="58A2CBC2">
          <v:shape id="_x0000_i1057" type="#_x0000_t75" alt="n32 fb Hen Nguyen" style="width:46.45pt;height:18.6pt" o:ole="">
            <v:imagedata r:id="rId80" o:title=""/>
          </v:shape>
          <o:OLEObject Type="Embed" ProgID="Equation.DSMT4" ShapeID="_x0000_i1057" DrawAspect="Content" ObjectID="_1806257810" r:id="rId81"/>
        </w:object>
      </w:r>
      <w:r w:rsidRPr="0022693E">
        <w:rPr>
          <w:bCs/>
          <w:color w:val="auto"/>
          <w:sz w:val="26"/>
          <w:szCs w:val="26"/>
        </w:rPr>
        <w:t>.</w:t>
      </w:r>
      <w:r w:rsidRPr="0022693E">
        <w:rPr>
          <w:b/>
          <w:bCs/>
          <w:color w:val="auto"/>
          <w:sz w:val="26"/>
          <w:szCs w:val="26"/>
        </w:rPr>
        <w:t xml:space="preserve"> </w:t>
      </w:r>
      <w:r w:rsidRPr="0022693E">
        <w:rPr>
          <w:b/>
          <w:bCs/>
          <w:color w:val="auto"/>
          <w:sz w:val="26"/>
          <w:szCs w:val="26"/>
        </w:rPr>
        <w:tab/>
        <w:t xml:space="preserve">D. </w:t>
      </w:r>
      <w:r w:rsidRPr="0022693E">
        <w:rPr>
          <w:b/>
          <w:bCs/>
          <w:color w:val="auto"/>
          <w:position w:val="-10"/>
          <w:sz w:val="26"/>
          <w:szCs w:val="26"/>
        </w:rPr>
        <w:object w:dxaOrig="927" w:dyaOrig="367" w14:anchorId="786FB7E7">
          <v:shape id="_x0000_i1058" type="#_x0000_t75" alt="n32 fb Hen Nguyen" style="width:46.45pt;height:18.6pt" o:ole="">
            <v:imagedata r:id="rId82" o:title=""/>
          </v:shape>
          <o:OLEObject Type="Embed" ProgID="Equation.DSMT4" ShapeID="_x0000_i1058" DrawAspect="Content" ObjectID="_1806257811" r:id="rId83"/>
        </w:object>
      </w:r>
      <w:r w:rsidRPr="0022693E">
        <w:rPr>
          <w:bCs/>
          <w:color w:val="auto"/>
          <w:sz w:val="26"/>
          <w:szCs w:val="26"/>
        </w:rPr>
        <w:t>.</w:t>
      </w:r>
    </w:p>
    <w:p w14:paraId="54792048" w14:textId="77777777" w:rsidR="0022693E" w:rsidRPr="0022693E" w:rsidRDefault="0022693E" w:rsidP="0022693E">
      <w:pPr>
        <w:spacing w:line="276" w:lineRule="auto"/>
        <w:jc w:val="both"/>
        <w:rPr>
          <w:color w:val="auto"/>
          <w:sz w:val="26"/>
          <w:szCs w:val="26"/>
        </w:rPr>
      </w:pPr>
      <w:r w:rsidRPr="0022693E">
        <w:rPr>
          <w:b/>
          <w:color w:val="auto"/>
          <w:sz w:val="26"/>
          <w:szCs w:val="26"/>
        </w:rPr>
        <w:t xml:space="preserve">Câu 16. </w:t>
      </w:r>
      <w:r w:rsidRPr="0022693E">
        <w:rPr>
          <w:color w:val="auto"/>
          <w:sz w:val="26"/>
          <w:szCs w:val="26"/>
        </w:rPr>
        <w:t>Một khung dây hình chữ nhật kín gồm N = 10 vòng dây, diện tích mỗi vòng s = 20 cm</w:t>
      </w:r>
      <w:r w:rsidRPr="0022693E">
        <w:rPr>
          <w:color w:val="auto"/>
          <w:sz w:val="26"/>
          <w:szCs w:val="26"/>
          <w:vertAlign w:val="subscript"/>
        </w:rPr>
        <w:t>2</w:t>
      </w:r>
      <w:r w:rsidRPr="0022693E">
        <w:rPr>
          <w:color w:val="auto"/>
          <w:sz w:val="26"/>
          <w:szCs w:val="26"/>
        </w:rPr>
        <w:t xml:space="preserve"> đặt trong một từ trường đều có Vectơ cảm ứng từ hợp với pháp tuyến của mặt phang khung dây góc α = 60°, điện trở khung dây R = 0,2 Ω. Nếu trong thời gian Δt = 0,01 giây, độ lớn cảm ứng từ giảm đều từ 0,04 T đến 0 thì cường độ dòng cảm ứng có độ lớn i</w:t>
      </w:r>
      <w:r w:rsidRPr="0022693E">
        <w:rPr>
          <w:color w:val="auto"/>
          <w:sz w:val="26"/>
          <w:szCs w:val="26"/>
          <w:vertAlign w:val="subscript"/>
        </w:rPr>
        <w:t>1</w:t>
      </w:r>
      <w:r w:rsidRPr="0022693E">
        <w:rPr>
          <w:color w:val="auto"/>
          <w:sz w:val="26"/>
          <w:szCs w:val="26"/>
        </w:rPr>
        <w:t>; còn nếu độ lớn cảm ứng từ tăng đều từ 0 đến 0,02 T thì cường độ dòng cảm ứng có độ lớn i</w:t>
      </w:r>
      <w:r w:rsidRPr="0022693E">
        <w:rPr>
          <w:color w:val="auto"/>
          <w:sz w:val="26"/>
          <w:szCs w:val="26"/>
          <w:vertAlign w:val="subscript"/>
        </w:rPr>
        <w:t>2</w:t>
      </w:r>
      <w:r w:rsidRPr="0022693E">
        <w:rPr>
          <w:color w:val="auto"/>
          <w:sz w:val="26"/>
          <w:szCs w:val="26"/>
        </w:rPr>
        <w:t>. Khi đó, i</w:t>
      </w:r>
      <w:r w:rsidRPr="0022693E">
        <w:rPr>
          <w:color w:val="auto"/>
          <w:sz w:val="26"/>
          <w:szCs w:val="26"/>
          <w:vertAlign w:val="subscript"/>
        </w:rPr>
        <w:t>1</w:t>
      </w:r>
      <w:r w:rsidRPr="0022693E">
        <w:rPr>
          <w:color w:val="auto"/>
          <w:sz w:val="26"/>
          <w:szCs w:val="26"/>
        </w:rPr>
        <w:t xml:space="preserve"> + i</w:t>
      </w:r>
      <w:r w:rsidRPr="0022693E">
        <w:rPr>
          <w:color w:val="auto"/>
          <w:sz w:val="26"/>
          <w:szCs w:val="26"/>
          <w:vertAlign w:val="subscript"/>
        </w:rPr>
        <w:t>2</w:t>
      </w:r>
      <w:r w:rsidRPr="0022693E">
        <w:rPr>
          <w:color w:val="auto"/>
          <w:sz w:val="26"/>
          <w:szCs w:val="26"/>
        </w:rPr>
        <w:t xml:space="preserve"> bằng</w:t>
      </w:r>
    </w:p>
    <w:p w14:paraId="45D85EE5" w14:textId="77777777" w:rsidR="0022693E" w:rsidRPr="0022693E" w:rsidRDefault="0022693E" w:rsidP="0022693E">
      <w:pPr>
        <w:tabs>
          <w:tab w:val="left" w:pos="2880"/>
          <w:tab w:val="left" w:pos="5130"/>
          <w:tab w:val="left" w:pos="7470"/>
        </w:tabs>
        <w:spacing w:line="276" w:lineRule="auto"/>
        <w:ind w:left="360"/>
        <w:rPr>
          <w:color w:val="auto"/>
          <w:sz w:val="26"/>
          <w:szCs w:val="26"/>
        </w:rPr>
      </w:pPr>
      <w:r w:rsidRPr="0022693E">
        <w:rPr>
          <w:b/>
          <w:color w:val="auto"/>
          <w:sz w:val="26"/>
          <w:szCs w:val="26"/>
        </w:rPr>
        <w:t xml:space="preserve">A. </w:t>
      </w:r>
      <w:r w:rsidRPr="0022693E">
        <w:rPr>
          <w:color w:val="auto"/>
          <w:sz w:val="26"/>
          <w:szCs w:val="26"/>
        </w:rPr>
        <w:t>0,1 (A).</w:t>
      </w:r>
      <w:r w:rsidRPr="0022693E">
        <w:rPr>
          <w:color w:val="auto"/>
          <w:sz w:val="26"/>
          <w:szCs w:val="26"/>
        </w:rPr>
        <w:tab/>
      </w:r>
      <w:r w:rsidRPr="0022693E">
        <w:rPr>
          <w:b/>
          <w:color w:val="auto"/>
          <w:sz w:val="26"/>
          <w:szCs w:val="26"/>
        </w:rPr>
        <w:t xml:space="preserve">B. </w:t>
      </w:r>
      <w:r w:rsidRPr="0022693E">
        <w:rPr>
          <w:color w:val="auto"/>
          <w:sz w:val="26"/>
          <w:szCs w:val="26"/>
        </w:rPr>
        <w:t>0,2 (A).</w:t>
      </w:r>
      <w:r w:rsidRPr="0022693E">
        <w:rPr>
          <w:color w:val="auto"/>
          <w:sz w:val="26"/>
          <w:szCs w:val="26"/>
        </w:rPr>
        <w:tab/>
      </w:r>
      <w:r w:rsidRPr="0022693E">
        <w:rPr>
          <w:b/>
          <w:color w:val="auto"/>
          <w:sz w:val="26"/>
          <w:szCs w:val="26"/>
        </w:rPr>
        <w:t xml:space="preserve">C. </w:t>
      </w:r>
      <w:r w:rsidRPr="0022693E">
        <w:rPr>
          <w:color w:val="auto"/>
          <w:sz w:val="26"/>
          <w:szCs w:val="26"/>
        </w:rPr>
        <w:t>0,4 (A).</w:t>
      </w:r>
      <w:r w:rsidRPr="0022693E">
        <w:rPr>
          <w:color w:val="auto"/>
          <w:sz w:val="26"/>
          <w:szCs w:val="26"/>
        </w:rPr>
        <w:tab/>
      </w:r>
      <w:r w:rsidRPr="0022693E">
        <w:rPr>
          <w:b/>
          <w:color w:val="auto"/>
          <w:sz w:val="26"/>
          <w:szCs w:val="26"/>
        </w:rPr>
        <w:t xml:space="preserve">D. </w:t>
      </w:r>
      <w:r w:rsidRPr="0022693E">
        <w:rPr>
          <w:color w:val="auto"/>
          <w:sz w:val="26"/>
          <w:szCs w:val="26"/>
        </w:rPr>
        <w:t>0,3 (A).</w:t>
      </w:r>
    </w:p>
    <w:p w14:paraId="18BD50E2" w14:textId="77777777" w:rsidR="0022693E" w:rsidRPr="0022693E" w:rsidRDefault="0022693E" w:rsidP="0022693E">
      <w:pPr>
        <w:tabs>
          <w:tab w:val="left" w:pos="992"/>
        </w:tabs>
        <w:spacing w:line="276" w:lineRule="auto"/>
        <w:jc w:val="both"/>
        <w:rPr>
          <w:color w:val="auto"/>
          <w:sz w:val="26"/>
          <w:szCs w:val="26"/>
        </w:rPr>
      </w:pPr>
      <w:r w:rsidRPr="0022693E">
        <w:rPr>
          <w:b/>
          <w:color w:val="auto"/>
          <w:sz w:val="26"/>
          <w:szCs w:val="26"/>
        </w:rPr>
        <w:t xml:space="preserve">Câu 17. </w:t>
      </w:r>
      <w:r w:rsidRPr="0022693E">
        <w:rPr>
          <w:color w:val="auto"/>
          <w:sz w:val="26"/>
          <w:szCs w:val="26"/>
        </w:rPr>
        <w:t xml:space="preserve">Số nucleon có trong hạt nhân </w:t>
      </w:r>
      <w:r w:rsidRPr="0022693E">
        <w:rPr>
          <w:noProof/>
          <w:color w:val="auto"/>
          <w:position w:val="-12"/>
          <w:sz w:val="26"/>
          <w:szCs w:val="26"/>
        </w:rPr>
        <w:drawing>
          <wp:inline distT="0" distB="0" distL="0" distR="0" wp14:anchorId="1F87F995" wp14:editId="3E7E8200">
            <wp:extent cx="361950" cy="266700"/>
            <wp:effectExtent l="0" t="0" r="0" b="0"/>
            <wp:docPr id="2135015739" name="Picture 33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n32 fb Hen Nguyen"/>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color w:val="auto"/>
          <w:sz w:val="26"/>
          <w:szCs w:val="26"/>
        </w:rPr>
        <w:t>là</w:t>
      </w:r>
    </w:p>
    <w:p w14:paraId="31D4B1D7" w14:textId="77777777" w:rsidR="0022693E" w:rsidRPr="0022693E" w:rsidRDefault="0022693E" w:rsidP="0022693E">
      <w:pPr>
        <w:tabs>
          <w:tab w:val="left" w:pos="283"/>
          <w:tab w:val="left" w:pos="2906"/>
          <w:tab w:val="left" w:pos="5528"/>
          <w:tab w:val="left" w:pos="8150"/>
        </w:tabs>
        <w:spacing w:line="276" w:lineRule="auto"/>
        <w:jc w:val="both"/>
        <w:rPr>
          <w:color w:val="auto"/>
          <w:sz w:val="26"/>
          <w:szCs w:val="26"/>
        </w:rPr>
      </w:pPr>
      <w:r w:rsidRPr="0022693E">
        <w:rPr>
          <w:b/>
          <w:color w:val="auto"/>
          <w:sz w:val="26"/>
          <w:szCs w:val="26"/>
        </w:rPr>
        <w:tab/>
        <w:t xml:space="preserve">A. </w:t>
      </w:r>
      <w:r w:rsidRPr="0022693E">
        <w:rPr>
          <w:color w:val="auto"/>
          <w:sz w:val="26"/>
          <w:szCs w:val="26"/>
        </w:rPr>
        <w:t>23.</w:t>
      </w:r>
      <w:r w:rsidRPr="0022693E">
        <w:rPr>
          <w:b/>
          <w:color w:val="auto"/>
          <w:sz w:val="26"/>
          <w:szCs w:val="26"/>
        </w:rPr>
        <w:tab/>
        <w:t xml:space="preserve">B. </w:t>
      </w:r>
      <w:r w:rsidRPr="0022693E">
        <w:rPr>
          <w:color w:val="auto"/>
          <w:sz w:val="26"/>
          <w:szCs w:val="26"/>
        </w:rPr>
        <w:t>11.</w:t>
      </w:r>
      <w:r w:rsidRPr="0022693E">
        <w:rPr>
          <w:b/>
          <w:color w:val="auto"/>
          <w:sz w:val="26"/>
          <w:szCs w:val="26"/>
        </w:rPr>
        <w:tab/>
        <w:t xml:space="preserve">C. </w:t>
      </w:r>
      <w:r w:rsidRPr="0022693E">
        <w:rPr>
          <w:color w:val="auto"/>
          <w:sz w:val="26"/>
          <w:szCs w:val="26"/>
        </w:rPr>
        <w:t>34.</w:t>
      </w:r>
      <w:r w:rsidRPr="0022693E">
        <w:rPr>
          <w:b/>
          <w:color w:val="auto"/>
          <w:sz w:val="26"/>
          <w:szCs w:val="26"/>
        </w:rPr>
        <w:tab/>
        <w:t xml:space="preserve">D. </w:t>
      </w:r>
      <w:r w:rsidRPr="0022693E">
        <w:rPr>
          <w:color w:val="auto"/>
          <w:sz w:val="26"/>
          <w:szCs w:val="26"/>
        </w:rPr>
        <w:t>12.</w:t>
      </w:r>
    </w:p>
    <w:p w14:paraId="47B74060" w14:textId="77777777" w:rsidR="0022693E" w:rsidRPr="0022693E" w:rsidRDefault="0022693E" w:rsidP="0022693E">
      <w:pPr>
        <w:spacing w:line="276" w:lineRule="auto"/>
        <w:jc w:val="both"/>
        <w:rPr>
          <w:rFonts w:eastAsia="Palatino Linotype"/>
          <w:bCs/>
          <w:color w:val="auto"/>
          <w:sz w:val="26"/>
          <w:szCs w:val="26"/>
          <w:lang w:val="pt-BR"/>
        </w:rPr>
      </w:pPr>
      <w:r w:rsidRPr="0022693E">
        <w:rPr>
          <w:b/>
          <w:color w:val="auto"/>
          <w:sz w:val="26"/>
          <w:szCs w:val="26"/>
        </w:rPr>
        <w:t xml:space="preserve">Câu 18. </w:t>
      </w:r>
      <w:r w:rsidRPr="0022693E">
        <w:rPr>
          <w:rFonts w:eastAsia="Palatino Linotype"/>
          <w:bCs/>
          <w:color w:val="auto"/>
          <w:sz w:val="26"/>
          <w:szCs w:val="26"/>
          <w:lang w:val="pt-BR"/>
        </w:rPr>
        <w:t xml:space="preserve">Phát biểu nào </w:t>
      </w:r>
      <w:r w:rsidRPr="0022693E">
        <w:rPr>
          <w:rFonts w:eastAsia="Palatino Linotype"/>
          <w:b/>
          <w:bCs/>
          <w:color w:val="auto"/>
          <w:sz w:val="26"/>
          <w:szCs w:val="26"/>
          <w:lang w:val="pt-BR"/>
        </w:rPr>
        <w:t>sai</w:t>
      </w:r>
      <w:r w:rsidRPr="0022693E">
        <w:rPr>
          <w:rFonts w:eastAsia="Palatino Linotype"/>
          <w:bCs/>
          <w:color w:val="auto"/>
          <w:sz w:val="26"/>
          <w:szCs w:val="26"/>
          <w:lang w:val="pt-BR"/>
        </w:rPr>
        <w:t xml:space="preserve"> khi nói về hạt nhân nguyên tử?</w:t>
      </w:r>
    </w:p>
    <w:p w14:paraId="5C2D7059" w14:textId="77777777" w:rsidR="0022693E" w:rsidRPr="0022693E" w:rsidRDefault="0022693E" w:rsidP="0022693E">
      <w:pPr>
        <w:tabs>
          <w:tab w:val="left" w:pos="283"/>
        </w:tabs>
        <w:spacing w:line="276" w:lineRule="auto"/>
        <w:jc w:val="both"/>
        <w:rPr>
          <w:color w:val="auto"/>
          <w:sz w:val="26"/>
          <w:szCs w:val="26"/>
        </w:rPr>
      </w:pPr>
      <w:r w:rsidRPr="0022693E">
        <w:rPr>
          <w:b/>
          <w:color w:val="auto"/>
          <w:sz w:val="26"/>
          <w:szCs w:val="26"/>
        </w:rPr>
        <w:tab/>
        <w:t xml:space="preserve">A. </w:t>
      </w:r>
      <w:r w:rsidRPr="0022693E">
        <w:rPr>
          <w:rFonts w:eastAsia="Palatino Linotype"/>
          <w:bCs/>
          <w:color w:val="auto"/>
          <w:sz w:val="26"/>
          <w:szCs w:val="26"/>
          <w:lang w:val="pt-BR"/>
        </w:rPr>
        <w:t>Số nucleon cũng là số khối A.</w:t>
      </w:r>
      <w:r w:rsidRPr="0022693E">
        <w:rPr>
          <w:b/>
          <w:color w:val="auto"/>
          <w:sz w:val="26"/>
          <w:szCs w:val="26"/>
        </w:rPr>
        <w:tab/>
        <w:t xml:space="preserve">B. </w:t>
      </w:r>
      <w:r w:rsidRPr="0022693E">
        <w:rPr>
          <w:rFonts w:eastAsia="Palatino Linotype"/>
          <w:bCs/>
          <w:color w:val="auto"/>
          <w:sz w:val="26"/>
          <w:szCs w:val="26"/>
          <w:lang w:val="pt-BR"/>
        </w:rPr>
        <w:t>Hạt nhân mang điện dương vì số hạt dương nhiều hơn hạt âm.</w:t>
      </w:r>
    </w:p>
    <w:p w14:paraId="563BFF7D" w14:textId="77777777" w:rsidR="0022693E" w:rsidRPr="0022693E" w:rsidRDefault="0022693E" w:rsidP="0022693E">
      <w:pPr>
        <w:tabs>
          <w:tab w:val="left" w:pos="283"/>
        </w:tabs>
        <w:spacing w:line="276" w:lineRule="auto"/>
        <w:jc w:val="both"/>
        <w:rPr>
          <w:color w:val="auto"/>
          <w:sz w:val="26"/>
          <w:szCs w:val="26"/>
        </w:rPr>
      </w:pPr>
      <w:r w:rsidRPr="0022693E">
        <w:rPr>
          <w:b/>
          <w:color w:val="auto"/>
          <w:sz w:val="26"/>
          <w:szCs w:val="26"/>
        </w:rPr>
        <w:tab/>
        <w:t xml:space="preserve">C. </w:t>
      </w:r>
      <w:r w:rsidRPr="0022693E">
        <w:rPr>
          <w:rFonts w:eastAsia="Palatino Linotype"/>
          <w:bCs/>
          <w:color w:val="auto"/>
          <w:sz w:val="26"/>
          <w:szCs w:val="26"/>
          <w:lang w:val="pt-BR"/>
        </w:rPr>
        <w:t xml:space="preserve">Tổng số neutron = số khối A - </w:t>
      </w:r>
      <w:r w:rsidRPr="0022693E">
        <w:rPr>
          <w:color w:val="auto"/>
          <w:sz w:val="26"/>
          <w:szCs w:val="26"/>
          <w:lang w:val="pt-BR"/>
        </w:rPr>
        <w:t>số proton</w:t>
      </w:r>
      <w:r w:rsidRPr="0022693E">
        <w:rPr>
          <w:rFonts w:eastAsia="Palatino Linotype"/>
          <w:bCs/>
          <w:color w:val="auto"/>
          <w:sz w:val="26"/>
          <w:szCs w:val="26"/>
          <w:lang w:val="pt-BR"/>
        </w:rPr>
        <w:t xml:space="preserve"> Z.</w:t>
      </w:r>
      <w:r w:rsidRPr="0022693E">
        <w:rPr>
          <w:b/>
          <w:color w:val="auto"/>
          <w:sz w:val="26"/>
          <w:szCs w:val="26"/>
        </w:rPr>
        <w:tab/>
        <w:t xml:space="preserve">D. </w:t>
      </w:r>
      <w:r w:rsidRPr="0022693E">
        <w:rPr>
          <w:rFonts w:eastAsia="Palatino Linotype"/>
          <w:bCs/>
          <w:color w:val="auto"/>
          <w:sz w:val="26"/>
          <w:szCs w:val="26"/>
          <w:lang w:val="pt-BR"/>
        </w:rPr>
        <w:t>Hạt nhân nguyên tử chứa Z proton.</w:t>
      </w:r>
    </w:p>
    <w:p w14:paraId="56C55399" w14:textId="77777777" w:rsidR="0022693E" w:rsidRPr="0022693E" w:rsidRDefault="0022693E" w:rsidP="0022693E">
      <w:pPr>
        <w:tabs>
          <w:tab w:val="left" w:pos="180"/>
          <w:tab w:val="left" w:pos="2880"/>
          <w:tab w:val="left" w:pos="5580"/>
          <w:tab w:val="left" w:pos="8280"/>
        </w:tabs>
        <w:spacing w:line="276" w:lineRule="auto"/>
        <w:jc w:val="both"/>
        <w:rPr>
          <w:color w:val="auto"/>
          <w:sz w:val="26"/>
          <w:szCs w:val="26"/>
          <w:lang w:val="nl-NL"/>
        </w:rPr>
      </w:pPr>
      <w:r w:rsidRPr="0022693E">
        <w:rPr>
          <w:b/>
          <w:color w:val="auto"/>
          <w:sz w:val="26"/>
          <w:szCs w:val="26"/>
        </w:rPr>
        <w:t xml:space="preserve">Câu 19. </w:t>
      </w:r>
      <w:r w:rsidRPr="0022693E">
        <w:rPr>
          <w:color w:val="auto"/>
          <w:sz w:val="26"/>
          <w:szCs w:val="26"/>
          <w:lang w:val="nl-NL"/>
        </w:rPr>
        <w:t xml:space="preserve">Cho </w:t>
      </w:r>
      <w:r w:rsidRPr="0022693E">
        <w:rPr>
          <w:noProof/>
          <w:color w:val="auto"/>
          <w:position w:val="-12"/>
          <w:sz w:val="26"/>
          <w:szCs w:val="26"/>
          <w:lang w:val="nl-NL"/>
        </w:rPr>
        <w:drawing>
          <wp:inline distT="0" distB="0" distL="0" distR="0" wp14:anchorId="164E0EAC" wp14:editId="4B9599B3">
            <wp:extent cx="1276350" cy="266700"/>
            <wp:effectExtent l="0" t="0" r="0" b="0"/>
            <wp:docPr id="1084685314" name="Picture 33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n32 fb Hen Nguyen"/>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276350" cy="266700"/>
                    </a:xfrm>
                    <a:prstGeom prst="rect">
                      <a:avLst/>
                    </a:prstGeom>
                    <a:noFill/>
                    <a:ln>
                      <a:noFill/>
                    </a:ln>
                  </pic:spPr>
                </pic:pic>
              </a:graphicData>
            </a:graphic>
          </wp:inline>
        </w:drawing>
      </w:r>
      <w:r w:rsidRPr="0022693E">
        <w:rPr>
          <w:color w:val="auto"/>
          <w:sz w:val="26"/>
          <w:szCs w:val="26"/>
          <w:vertAlign w:val="subscript"/>
          <w:lang w:val="nl-NL"/>
        </w:rPr>
        <w:t xml:space="preserve">  </w:t>
      </w:r>
      <w:r w:rsidRPr="0022693E">
        <w:rPr>
          <w:color w:val="auto"/>
          <w:sz w:val="26"/>
          <w:szCs w:val="26"/>
          <w:lang w:val="nl-NL"/>
        </w:rPr>
        <w:t xml:space="preserve">Số nguyên tử có trong 102 g </w:t>
      </w:r>
      <w:r w:rsidRPr="0022693E">
        <w:rPr>
          <w:noProof/>
          <w:color w:val="auto"/>
          <w:position w:val="-12"/>
          <w:sz w:val="26"/>
          <w:szCs w:val="26"/>
          <w:lang w:val="nl-NL"/>
        </w:rPr>
        <w:drawing>
          <wp:inline distT="0" distB="0" distL="0" distR="0" wp14:anchorId="4536513A" wp14:editId="4FD6F8CF">
            <wp:extent cx="361950" cy="266700"/>
            <wp:effectExtent l="0" t="0" r="0" b="0"/>
            <wp:docPr id="1772444303" name="Picture 330"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n32 fb Hen Nguyen"/>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color w:val="auto"/>
          <w:sz w:val="26"/>
          <w:szCs w:val="26"/>
          <w:lang w:val="nl-NL"/>
        </w:rPr>
        <w:t xml:space="preserve"> là</w:t>
      </w:r>
    </w:p>
    <w:p w14:paraId="6B24F1B7" w14:textId="77777777" w:rsidR="0022693E" w:rsidRPr="0022693E" w:rsidRDefault="0022693E" w:rsidP="0022693E">
      <w:pPr>
        <w:tabs>
          <w:tab w:val="left" w:pos="283"/>
          <w:tab w:val="left" w:pos="2906"/>
          <w:tab w:val="left" w:pos="5528"/>
          <w:tab w:val="left" w:pos="8150"/>
        </w:tabs>
        <w:spacing w:line="276" w:lineRule="auto"/>
        <w:jc w:val="both"/>
        <w:rPr>
          <w:b/>
          <w:color w:val="auto"/>
          <w:sz w:val="26"/>
          <w:szCs w:val="26"/>
        </w:rPr>
      </w:pPr>
      <w:r w:rsidRPr="0022693E">
        <w:rPr>
          <w:b/>
          <w:color w:val="auto"/>
          <w:sz w:val="26"/>
          <w:szCs w:val="26"/>
        </w:rPr>
        <w:tab/>
        <w:t xml:space="preserve">A. </w:t>
      </w:r>
      <w:r w:rsidRPr="0022693E">
        <w:rPr>
          <w:noProof/>
          <w:color w:val="auto"/>
          <w:position w:val="-10"/>
          <w:sz w:val="26"/>
          <w:szCs w:val="26"/>
          <w:lang w:val="nl-NL"/>
        </w:rPr>
        <w:drawing>
          <wp:inline distT="0" distB="0" distL="0" distR="0" wp14:anchorId="0513F5C5" wp14:editId="69C82E80">
            <wp:extent cx="742950" cy="266700"/>
            <wp:effectExtent l="0" t="0" r="0" b="0"/>
            <wp:docPr id="1180474260" name="Picture 329"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n32 fb Hen Nguye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42950" cy="266700"/>
                    </a:xfrm>
                    <a:prstGeom prst="rect">
                      <a:avLst/>
                    </a:prstGeom>
                    <a:noFill/>
                    <a:ln>
                      <a:noFill/>
                    </a:ln>
                  </pic:spPr>
                </pic:pic>
              </a:graphicData>
            </a:graphic>
          </wp:inline>
        </w:drawing>
      </w:r>
      <w:r w:rsidRPr="0022693E">
        <w:rPr>
          <w:color w:val="auto"/>
          <w:sz w:val="26"/>
          <w:szCs w:val="26"/>
          <w:lang w:val="nl-NL"/>
        </w:rPr>
        <w:t>hạt.</w:t>
      </w:r>
      <w:r w:rsidRPr="0022693E">
        <w:rPr>
          <w:b/>
          <w:color w:val="auto"/>
          <w:sz w:val="26"/>
          <w:szCs w:val="26"/>
        </w:rPr>
        <w:tab/>
        <w:t xml:space="preserve">B. </w:t>
      </w:r>
      <w:r w:rsidRPr="0022693E">
        <w:rPr>
          <w:noProof/>
          <w:color w:val="auto"/>
          <w:position w:val="-10"/>
          <w:sz w:val="26"/>
          <w:szCs w:val="26"/>
          <w:lang w:val="nl-NL"/>
        </w:rPr>
        <w:drawing>
          <wp:inline distT="0" distB="0" distL="0" distR="0" wp14:anchorId="3FACDD96" wp14:editId="65BD8B59">
            <wp:extent cx="647700" cy="266700"/>
            <wp:effectExtent l="0" t="0" r="0" b="0"/>
            <wp:docPr id="796521960" name="Picture 328"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n32 fb Hen Nguyen"/>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47700" cy="266700"/>
                    </a:xfrm>
                    <a:prstGeom prst="rect">
                      <a:avLst/>
                    </a:prstGeom>
                    <a:noFill/>
                    <a:ln>
                      <a:noFill/>
                    </a:ln>
                  </pic:spPr>
                </pic:pic>
              </a:graphicData>
            </a:graphic>
          </wp:inline>
        </w:drawing>
      </w:r>
      <w:r w:rsidRPr="0022693E">
        <w:rPr>
          <w:color w:val="auto"/>
          <w:sz w:val="26"/>
          <w:szCs w:val="26"/>
          <w:lang w:val="nl-NL"/>
        </w:rPr>
        <w:t>hạt.</w:t>
      </w:r>
      <w:r w:rsidRPr="0022693E">
        <w:rPr>
          <w:b/>
          <w:color w:val="auto"/>
          <w:sz w:val="26"/>
          <w:szCs w:val="26"/>
        </w:rPr>
        <w:tab/>
        <w:t xml:space="preserve">C. </w:t>
      </w:r>
      <w:r w:rsidRPr="0022693E">
        <w:rPr>
          <w:noProof/>
          <w:color w:val="auto"/>
          <w:position w:val="-10"/>
          <w:sz w:val="26"/>
          <w:szCs w:val="26"/>
          <w:lang w:val="nl-NL"/>
        </w:rPr>
        <w:drawing>
          <wp:inline distT="0" distB="0" distL="0" distR="0" wp14:anchorId="3397B697" wp14:editId="5E448FDA">
            <wp:extent cx="647700" cy="266700"/>
            <wp:effectExtent l="0" t="0" r="0" b="0"/>
            <wp:docPr id="2130733537" name="Picture 327"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n32 fb Hen Nguyen"/>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47700" cy="266700"/>
                    </a:xfrm>
                    <a:prstGeom prst="rect">
                      <a:avLst/>
                    </a:prstGeom>
                    <a:noFill/>
                    <a:ln>
                      <a:noFill/>
                    </a:ln>
                  </pic:spPr>
                </pic:pic>
              </a:graphicData>
            </a:graphic>
          </wp:inline>
        </w:drawing>
      </w:r>
      <w:r w:rsidRPr="0022693E">
        <w:rPr>
          <w:color w:val="auto"/>
          <w:sz w:val="26"/>
          <w:szCs w:val="26"/>
          <w:lang w:val="nl-NL"/>
        </w:rPr>
        <w:t xml:space="preserve"> hạt.</w:t>
      </w:r>
      <w:r w:rsidRPr="0022693E">
        <w:rPr>
          <w:b/>
          <w:color w:val="auto"/>
          <w:sz w:val="26"/>
          <w:szCs w:val="26"/>
        </w:rPr>
        <w:tab/>
        <w:t xml:space="preserve">D. </w:t>
      </w:r>
      <w:r w:rsidRPr="0022693E">
        <w:rPr>
          <w:noProof/>
          <w:color w:val="auto"/>
          <w:position w:val="-10"/>
          <w:sz w:val="26"/>
          <w:szCs w:val="26"/>
          <w:lang w:val="nl-NL"/>
        </w:rPr>
        <w:drawing>
          <wp:inline distT="0" distB="0" distL="0" distR="0" wp14:anchorId="074F859A" wp14:editId="10C50B89">
            <wp:extent cx="647700" cy="266700"/>
            <wp:effectExtent l="0" t="0" r="0" b="0"/>
            <wp:docPr id="1688796309" name="Picture 32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n32 fb Hen Nguyen"/>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47700" cy="266700"/>
                    </a:xfrm>
                    <a:prstGeom prst="rect">
                      <a:avLst/>
                    </a:prstGeom>
                    <a:noFill/>
                    <a:ln>
                      <a:noFill/>
                    </a:ln>
                  </pic:spPr>
                </pic:pic>
              </a:graphicData>
            </a:graphic>
          </wp:inline>
        </w:drawing>
      </w:r>
      <w:r w:rsidRPr="0022693E">
        <w:rPr>
          <w:color w:val="auto"/>
          <w:sz w:val="26"/>
          <w:szCs w:val="26"/>
          <w:lang w:val="nl-NL"/>
        </w:rPr>
        <w:t>hạt.</w:t>
      </w:r>
    </w:p>
    <w:p w14:paraId="0359F138" w14:textId="77777777" w:rsidR="0022693E" w:rsidRPr="0022693E" w:rsidRDefault="0022693E" w:rsidP="0022693E">
      <w:pPr>
        <w:spacing w:line="276" w:lineRule="auto"/>
        <w:contextualSpacing/>
        <w:jc w:val="both"/>
        <w:rPr>
          <w:rFonts w:eastAsia="Calibri"/>
          <w:b/>
          <w:color w:val="auto"/>
          <w:sz w:val="26"/>
          <w:szCs w:val="26"/>
          <w:lang w:val="fr-FR"/>
        </w:rPr>
      </w:pPr>
      <w:r w:rsidRPr="0022693E">
        <w:rPr>
          <w:rFonts w:eastAsia="Calibri"/>
          <w:b/>
          <w:color w:val="auto"/>
          <w:sz w:val="26"/>
          <w:szCs w:val="26"/>
        </w:rPr>
        <w:t xml:space="preserve">Câu 20. </w:t>
      </w:r>
      <w:r w:rsidRPr="0022693E">
        <w:rPr>
          <w:rFonts w:eastAsia="Calibri"/>
          <w:color w:val="auto"/>
          <w:sz w:val="26"/>
          <w:szCs w:val="26"/>
          <w:lang w:val="fr-FR"/>
        </w:rPr>
        <w:t xml:space="preserve">Cho khối lượng của hạt nhân </w:t>
      </w:r>
      <w:r w:rsidRPr="0022693E">
        <w:rPr>
          <w:rFonts w:eastAsia="Calibri"/>
          <w:noProof/>
          <w:color w:val="auto"/>
          <w:position w:val="-12"/>
          <w:sz w:val="26"/>
          <w:szCs w:val="26"/>
        </w:rPr>
        <w:drawing>
          <wp:inline distT="0" distB="0" distL="0" distR="0" wp14:anchorId="72584F26" wp14:editId="40E1507A">
            <wp:extent cx="361950" cy="266700"/>
            <wp:effectExtent l="0" t="0" r="0" b="0"/>
            <wp:docPr id="1146469611" name="Picture 32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n32 fb Hen Nguyen"/>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rFonts w:eastAsia="Calibri"/>
          <w:color w:val="auto"/>
          <w:sz w:val="26"/>
          <w:szCs w:val="26"/>
        </w:rPr>
        <w:t xml:space="preserve"> </w:t>
      </w:r>
      <w:r w:rsidRPr="0022693E">
        <w:rPr>
          <w:rFonts w:eastAsia="Calibri"/>
          <w:color w:val="auto"/>
          <w:sz w:val="26"/>
          <w:szCs w:val="26"/>
          <w:lang w:val="fr-FR"/>
        </w:rPr>
        <w:t xml:space="preserve">là 106,8783amu của </w:t>
      </w:r>
      <w:r w:rsidRPr="0022693E">
        <w:rPr>
          <w:rFonts w:eastAsia="Calibri"/>
          <w:color w:val="auto"/>
          <w:spacing w:val="-8"/>
          <w:sz w:val="26"/>
          <w:szCs w:val="26"/>
          <w:lang w:val="fr-FR"/>
        </w:rPr>
        <w:t>neutron</w:t>
      </w:r>
      <w:r w:rsidRPr="0022693E">
        <w:rPr>
          <w:rFonts w:eastAsia="Calibri"/>
          <w:color w:val="auto"/>
          <w:sz w:val="26"/>
          <w:szCs w:val="26"/>
          <w:lang w:val="fr-FR"/>
        </w:rPr>
        <w:t xml:space="preserve"> là 1,0087amu</w:t>
      </w:r>
      <w:r w:rsidRPr="0022693E">
        <w:rPr>
          <w:rFonts w:eastAsia="Calibri"/>
          <w:color w:val="auto"/>
          <w:sz w:val="26"/>
          <w:szCs w:val="26"/>
        </w:rPr>
        <w:t xml:space="preserve"> </w:t>
      </w:r>
      <w:r w:rsidRPr="0022693E">
        <w:rPr>
          <w:rFonts w:eastAsia="Calibri"/>
          <w:color w:val="auto"/>
          <w:sz w:val="26"/>
          <w:szCs w:val="26"/>
          <w:lang w:val="fr-FR"/>
        </w:rPr>
        <w:t>của proton là 1,0073amu. Độ hụt khối của hạt nhân</w:t>
      </w:r>
      <w:r w:rsidRPr="0022693E">
        <w:rPr>
          <w:rFonts w:eastAsia="Calibri"/>
          <w:noProof/>
          <w:color w:val="auto"/>
          <w:position w:val="-12"/>
          <w:sz w:val="26"/>
          <w:szCs w:val="26"/>
        </w:rPr>
        <w:drawing>
          <wp:inline distT="0" distB="0" distL="0" distR="0" wp14:anchorId="1ED932E9" wp14:editId="0D82DF47">
            <wp:extent cx="361950" cy="266700"/>
            <wp:effectExtent l="0" t="0" r="0" b="0"/>
            <wp:docPr id="1571466360" name="Picture 32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n32 fb Hen Nguyen"/>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rFonts w:eastAsia=".VnTimeH"/>
          <w:color w:val="auto"/>
          <w:sz w:val="26"/>
          <w:szCs w:val="26"/>
          <w:vertAlign w:val="subscript"/>
          <w:lang w:val="fr-FR"/>
        </w:rPr>
        <w:t xml:space="preserve"> </w:t>
      </w:r>
      <w:r w:rsidRPr="0022693E">
        <w:rPr>
          <w:rFonts w:eastAsia="Calibri"/>
          <w:color w:val="auto"/>
          <w:sz w:val="26"/>
          <w:szCs w:val="26"/>
          <w:lang w:val="fr-FR"/>
        </w:rPr>
        <w:t>bằng</w:t>
      </w:r>
    </w:p>
    <w:p w14:paraId="2C87AF03" w14:textId="77777777" w:rsidR="0022693E" w:rsidRPr="0022693E" w:rsidRDefault="0022693E" w:rsidP="0022693E">
      <w:pPr>
        <w:tabs>
          <w:tab w:val="left" w:pos="283"/>
          <w:tab w:val="left" w:pos="2906"/>
          <w:tab w:val="left" w:pos="5528"/>
          <w:tab w:val="left" w:pos="8150"/>
        </w:tabs>
        <w:spacing w:line="276" w:lineRule="auto"/>
        <w:jc w:val="both"/>
        <w:rPr>
          <w:b/>
          <w:color w:val="auto"/>
          <w:sz w:val="26"/>
          <w:szCs w:val="26"/>
        </w:rPr>
      </w:pPr>
      <w:r w:rsidRPr="0022693E">
        <w:rPr>
          <w:b/>
          <w:color w:val="auto"/>
          <w:sz w:val="26"/>
          <w:szCs w:val="26"/>
        </w:rPr>
        <w:tab/>
        <w:t xml:space="preserve">A. </w:t>
      </w:r>
      <w:r w:rsidRPr="0022693E">
        <w:rPr>
          <w:bCs/>
          <w:color w:val="auto"/>
          <w:sz w:val="26"/>
          <w:szCs w:val="26"/>
        </w:rPr>
        <w:t xml:space="preserve">0,9868amu </w:t>
      </w:r>
      <w:r w:rsidRPr="0022693E">
        <w:rPr>
          <w:b/>
          <w:color w:val="auto"/>
          <w:sz w:val="26"/>
          <w:szCs w:val="26"/>
        </w:rPr>
        <w:tab/>
        <w:t xml:space="preserve">B. </w:t>
      </w:r>
      <w:r w:rsidRPr="0022693E">
        <w:rPr>
          <w:bCs/>
          <w:color w:val="auto"/>
          <w:sz w:val="26"/>
          <w:szCs w:val="26"/>
        </w:rPr>
        <w:t>0,6986amu</w:t>
      </w:r>
      <w:r w:rsidRPr="0022693E">
        <w:rPr>
          <w:b/>
          <w:color w:val="auto"/>
          <w:sz w:val="26"/>
          <w:szCs w:val="26"/>
        </w:rPr>
        <w:tab/>
        <w:t xml:space="preserve">C. </w:t>
      </w:r>
      <w:r w:rsidRPr="0022693E">
        <w:rPr>
          <w:bCs/>
          <w:color w:val="auto"/>
          <w:sz w:val="26"/>
          <w:szCs w:val="26"/>
        </w:rPr>
        <w:t>0,6868amu</w:t>
      </w:r>
      <w:r w:rsidRPr="0022693E">
        <w:rPr>
          <w:b/>
          <w:color w:val="auto"/>
          <w:sz w:val="26"/>
          <w:szCs w:val="26"/>
        </w:rPr>
        <w:tab/>
        <w:t xml:space="preserve">D. </w:t>
      </w:r>
      <w:r w:rsidRPr="0022693E">
        <w:rPr>
          <w:bCs/>
          <w:color w:val="auto"/>
          <w:sz w:val="26"/>
          <w:szCs w:val="26"/>
        </w:rPr>
        <w:t>0,9686amu</w:t>
      </w:r>
      <w:r w:rsidRPr="0022693E">
        <w:rPr>
          <w:b/>
          <w:color w:val="auto"/>
          <w:sz w:val="26"/>
          <w:szCs w:val="26"/>
        </w:rPr>
        <w:t xml:space="preserve"> </w:t>
      </w:r>
    </w:p>
    <w:p w14:paraId="6C51CC5F" w14:textId="77777777" w:rsidR="0022693E" w:rsidRPr="0022693E" w:rsidRDefault="0022693E" w:rsidP="0022693E">
      <w:pPr>
        <w:spacing w:line="276" w:lineRule="auto"/>
        <w:jc w:val="both"/>
        <w:rPr>
          <w:b/>
          <w:color w:val="auto"/>
          <w:sz w:val="26"/>
          <w:szCs w:val="26"/>
        </w:rPr>
      </w:pPr>
      <w:r w:rsidRPr="0022693E">
        <w:rPr>
          <w:b/>
          <w:color w:val="auto"/>
          <w:sz w:val="26"/>
          <w:szCs w:val="26"/>
        </w:rPr>
        <w:t xml:space="preserve">Câu 21. </w:t>
      </w:r>
      <w:r w:rsidRPr="0022693E">
        <w:rPr>
          <w:color w:val="auto"/>
          <w:sz w:val="26"/>
          <w:szCs w:val="26"/>
        </w:rPr>
        <w:t xml:space="preserve">Cho khối lượng của proton; </w:t>
      </w:r>
      <w:r w:rsidRPr="0022693E">
        <w:rPr>
          <w:color w:val="auto"/>
          <w:sz w:val="26"/>
          <w:szCs w:val="26"/>
          <w:lang w:val="nl-NL"/>
        </w:rPr>
        <w:t>neutron</w:t>
      </w:r>
      <w:r w:rsidRPr="0022693E">
        <w:rPr>
          <w:color w:val="auto"/>
          <w:sz w:val="26"/>
          <w:szCs w:val="26"/>
        </w:rPr>
        <w:t xml:space="preserve"> của </w:t>
      </w:r>
      <w:r w:rsidRPr="0022693E">
        <w:rPr>
          <w:noProof/>
          <w:color w:val="auto"/>
          <w:position w:val="-12"/>
          <w:sz w:val="26"/>
          <w:szCs w:val="26"/>
        </w:rPr>
        <w:drawing>
          <wp:inline distT="0" distB="0" distL="0" distR="0" wp14:anchorId="70BC56F8" wp14:editId="0461606F">
            <wp:extent cx="361950" cy="266700"/>
            <wp:effectExtent l="0" t="0" r="0" b="0"/>
            <wp:docPr id="1230010488" name="Picture 31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n32 fb Hen Nguyen"/>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color w:val="auto"/>
          <w:sz w:val="26"/>
          <w:szCs w:val="26"/>
        </w:rPr>
        <w:t xml:space="preserve"> </w:t>
      </w:r>
      <w:r w:rsidRPr="0022693E">
        <w:rPr>
          <w:noProof/>
          <w:color w:val="auto"/>
          <w:position w:val="-12"/>
          <w:sz w:val="26"/>
          <w:szCs w:val="26"/>
        </w:rPr>
        <w:drawing>
          <wp:inline distT="0" distB="0" distL="0" distR="0" wp14:anchorId="26BD2B03" wp14:editId="4227DDC5">
            <wp:extent cx="266700" cy="266700"/>
            <wp:effectExtent l="0" t="0" r="0" b="0"/>
            <wp:docPr id="1699137748" name="Picture 31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n32 fb Hen Nguyen"/>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color w:val="auto"/>
          <w:sz w:val="26"/>
          <w:szCs w:val="26"/>
        </w:rPr>
        <w:t xml:space="preserve"> lần lượt là 1,0073amu, 1,0087amu, 39,9525amu, 6,0145amu và </w:t>
      </w:r>
      <w:r w:rsidRPr="0022693E">
        <w:rPr>
          <w:noProof/>
          <w:color w:val="auto"/>
          <w:position w:val="-10"/>
          <w:sz w:val="26"/>
          <w:szCs w:val="26"/>
        </w:rPr>
        <w:drawing>
          <wp:inline distT="0" distB="0" distL="0" distR="0" wp14:anchorId="0E739394" wp14:editId="02F15369">
            <wp:extent cx="1466850" cy="266700"/>
            <wp:effectExtent l="0" t="0" r="0" b="0"/>
            <wp:docPr id="434844274" name="Picture 310"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n32 fb Hen Nguyen"/>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r w:rsidRPr="0022693E">
        <w:rPr>
          <w:color w:val="auto"/>
          <w:sz w:val="26"/>
          <w:szCs w:val="26"/>
        </w:rPr>
        <w:t xml:space="preserve"> So với năng lượng liên kết riêng của hạt nhân </w:t>
      </w:r>
      <w:r w:rsidRPr="0022693E">
        <w:rPr>
          <w:noProof/>
          <w:color w:val="auto"/>
          <w:position w:val="-12"/>
          <w:sz w:val="26"/>
          <w:szCs w:val="26"/>
        </w:rPr>
        <w:drawing>
          <wp:inline distT="0" distB="0" distL="0" distR="0" wp14:anchorId="7F1990EC" wp14:editId="12D9AD45">
            <wp:extent cx="266700" cy="266700"/>
            <wp:effectExtent l="0" t="0" r="0" b="0"/>
            <wp:docPr id="1543244475" name="Picture 309"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n32 fb Hen Nguyen"/>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color w:val="auto"/>
          <w:sz w:val="26"/>
          <w:szCs w:val="26"/>
        </w:rPr>
        <w:t xml:space="preserve"> thì năng lượng </w:t>
      </w:r>
      <w:r w:rsidRPr="0022693E">
        <w:rPr>
          <w:color w:val="auto"/>
          <w:sz w:val="26"/>
          <w:szCs w:val="26"/>
          <w:lang w:val="vi-VN"/>
        </w:rPr>
        <w:t>li</w:t>
      </w:r>
      <w:r w:rsidRPr="0022693E">
        <w:rPr>
          <w:color w:val="auto"/>
          <w:sz w:val="26"/>
          <w:szCs w:val="26"/>
        </w:rPr>
        <w:t xml:space="preserve">ên kết riêng của hạt nhân </w:t>
      </w:r>
      <w:r w:rsidRPr="0022693E">
        <w:rPr>
          <w:noProof/>
          <w:color w:val="auto"/>
          <w:position w:val="-12"/>
          <w:sz w:val="26"/>
          <w:szCs w:val="26"/>
        </w:rPr>
        <w:drawing>
          <wp:inline distT="0" distB="0" distL="0" distR="0" wp14:anchorId="43D8DA1A" wp14:editId="7133ED76">
            <wp:extent cx="361950" cy="266700"/>
            <wp:effectExtent l="0" t="0" r="0" b="0"/>
            <wp:docPr id="924831858" name="Picture 308"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n32 fb Hen Nguyen"/>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p>
    <w:p w14:paraId="191A40E4" w14:textId="77777777" w:rsidR="0022693E" w:rsidRPr="0022693E" w:rsidRDefault="0022693E" w:rsidP="0022693E">
      <w:pPr>
        <w:tabs>
          <w:tab w:val="left" w:pos="283"/>
        </w:tabs>
        <w:spacing w:line="276" w:lineRule="auto"/>
        <w:jc w:val="both"/>
        <w:rPr>
          <w:color w:val="auto"/>
          <w:sz w:val="26"/>
          <w:szCs w:val="26"/>
        </w:rPr>
      </w:pPr>
      <w:r w:rsidRPr="0022693E">
        <w:rPr>
          <w:b/>
          <w:color w:val="auto"/>
          <w:sz w:val="26"/>
          <w:szCs w:val="26"/>
        </w:rPr>
        <w:tab/>
        <w:t xml:space="preserve">A. </w:t>
      </w:r>
      <w:r w:rsidRPr="0022693E">
        <w:rPr>
          <w:color w:val="auto"/>
          <w:sz w:val="26"/>
          <w:szCs w:val="26"/>
        </w:rPr>
        <w:t>nhỏ hơn một lượng là 3,42 MeV</w:t>
      </w:r>
      <w:r w:rsidRPr="0022693E">
        <w:rPr>
          <w:color w:val="auto"/>
          <w:sz w:val="26"/>
          <w:szCs w:val="26"/>
          <w:lang w:val="vi-VN"/>
        </w:rPr>
        <w:t>/nucleon</w:t>
      </w:r>
      <w:r w:rsidRPr="0022693E">
        <w:rPr>
          <w:color w:val="auto"/>
          <w:sz w:val="26"/>
          <w:szCs w:val="26"/>
        </w:rPr>
        <w:t>.</w:t>
      </w:r>
      <w:r w:rsidRPr="0022693E">
        <w:rPr>
          <w:b/>
          <w:color w:val="auto"/>
          <w:sz w:val="26"/>
          <w:szCs w:val="26"/>
        </w:rPr>
        <w:tab/>
      </w:r>
      <w:r w:rsidRPr="0022693E">
        <w:rPr>
          <w:b/>
          <w:color w:val="auto"/>
          <w:sz w:val="26"/>
          <w:szCs w:val="26"/>
        </w:rPr>
        <w:tab/>
        <w:t xml:space="preserve">B. </w:t>
      </w:r>
      <w:r w:rsidRPr="0022693E">
        <w:rPr>
          <w:color w:val="auto"/>
          <w:sz w:val="26"/>
          <w:szCs w:val="26"/>
        </w:rPr>
        <w:t>lớn hơn một lượng là 5,20 MeV</w:t>
      </w:r>
      <w:r w:rsidRPr="0022693E">
        <w:rPr>
          <w:color w:val="auto"/>
          <w:sz w:val="26"/>
          <w:szCs w:val="26"/>
          <w:lang w:val="vi-VN"/>
        </w:rPr>
        <w:t>/nucleon</w:t>
      </w:r>
      <w:r w:rsidRPr="0022693E">
        <w:rPr>
          <w:color w:val="auto"/>
          <w:sz w:val="26"/>
          <w:szCs w:val="26"/>
        </w:rPr>
        <w:t>.</w:t>
      </w:r>
    </w:p>
    <w:p w14:paraId="1F381F5B" w14:textId="77777777" w:rsidR="0022693E" w:rsidRPr="0022693E" w:rsidRDefault="0022693E" w:rsidP="0022693E">
      <w:pPr>
        <w:tabs>
          <w:tab w:val="left" w:pos="283"/>
        </w:tabs>
        <w:spacing w:line="276" w:lineRule="auto"/>
        <w:jc w:val="both"/>
        <w:rPr>
          <w:color w:val="auto"/>
          <w:sz w:val="26"/>
          <w:szCs w:val="26"/>
        </w:rPr>
      </w:pPr>
      <w:r w:rsidRPr="0022693E">
        <w:rPr>
          <w:b/>
          <w:color w:val="auto"/>
          <w:sz w:val="26"/>
          <w:szCs w:val="26"/>
        </w:rPr>
        <w:tab/>
        <w:t xml:space="preserve">C. </w:t>
      </w:r>
      <w:r w:rsidRPr="0022693E">
        <w:rPr>
          <w:color w:val="auto"/>
          <w:sz w:val="26"/>
          <w:szCs w:val="26"/>
        </w:rPr>
        <w:t>lớn hơn một lượng là 3,42 MeV</w:t>
      </w:r>
      <w:r w:rsidRPr="0022693E">
        <w:rPr>
          <w:color w:val="auto"/>
          <w:sz w:val="26"/>
          <w:szCs w:val="26"/>
          <w:lang w:val="vi-VN"/>
        </w:rPr>
        <w:t>/nucleon</w:t>
      </w:r>
      <w:r w:rsidRPr="0022693E">
        <w:rPr>
          <w:color w:val="auto"/>
          <w:sz w:val="26"/>
          <w:szCs w:val="26"/>
        </w:rPr>
        <w:t>.</w:t>
      </w:r>
      <w:r w:rsidRPr="0022693E">
        <w:rPr>
          <w:color w:val="auto"/>
          <w:sz w:val="26"/>
          <w:szCs w:val="26"/>
        </w:rPr>
        <w:tab/>
      </w:r>
      <w:r w:rsidRPr="0022693E">
        <w:rPr>
          <w:b/>
          <w:color w:val="auto"/>
          <w:sz w:val="26"/>
          <w:szCs w:val="26"/>
        </w:rPr>
        <w:tab/>
        <w:t xml:space="preserve">D. </w:t>
      </w:r>
      <w:r w:rsidRPr="0022693E">
        <w:rPr>
          <w:color w:val="auto"/>
          <w:sz w:val="26"/>
          <w:szCs w:val="26"/>
        </w:rPr>
        <w:t>nhỏ hơn một lượng là 5,20 MeV</w:t>
      </w:r>
      <w:r w:rsidRPr="0022693E">
        <w:rPr>
          <w:color w:val="auto"/>
          <w:sz w:val="26"/>
          <w:szCs w:val="26"/>
          <w:lang w:val="vi-VN"/>
        </w:rPr>
        <w:t>/nucleon</w:t>
      </w:r>
      <w:r w:rsidRPr="0022693E">
        <w:rPr>
          <w:color w:val="auto"/>
          <w:sz w:val="26"/>
          <w:szCs w:val="26"/>
        </w:rPr>
        <w:t>.</w:t>
      </w:r>
    </w:p>
    <w:p w14:paraId="4717A632" w14:textId="77777777" w:rsidR="0022693E" w:rsidRPr="0022693E" w:rsidRDefault="0022693E" w:rsidP="0022693E">
      <w:pPr>
        <w:tabs>
          <w:tab w:val="left" w:pos="284"/>
          <w:tab w:val="left" w:pos="2835"/>
          <w:tab w:val="left" w:pos="5387"/>
          <w:tab w:val="left" w:pos="7938"/>
        </w:tabs>
        <w:spacing w:line="276" w:lineRule="auto"/>
        <w:ind w:right="-1"/>
        <w:jc w:val="both"/>
        <w:rPr>
          <w:rFonts w:eastAsia="Yu Gothic"/>
          <w:bCs/>
          <w:color w:val="auto"/>
          <w:sz w:val="26"/>
          <w:szCs w:val="26"/>
        </w:rPr>
      </w:pPr>
      <w:r w:rsidRPr="0022693E">
        <w:rPr>
          <w:b/>
          <w:color w:val="auto"/>
          <w:sz w:val="26"/>
          <w:szCs w:val="26"/>
        </w:rPr>
        <w:t xml:space="preserve">Câu 22. </w:t>
      </w:r>
      <w:r w:rsidRPr="0022693E">
        <w:rPr>
          <w:rFonts w:eastAsia="Yu Gothic"/>
          <w:bCs/>
          <w:color w:val="auto"/>
          <w:sz w:val="26"/>
          <w:szCs w:val="26"/>
        </w:rPr>
        <w:t xml:space="preserve">Biển báo nào </w:t>
      </w:r>
      <w:r w:rsidRPr="0022693E">
        <w:rPr>
          <w:rFonts w:eastAsia="Yu Gothic"/>
          <w:b/>
          <w:bCs/>
          <w:color w:val="auto"/>
          <w:sz w:val="26"/>
          <w:szCs w:val="26"/>
        </w:rPr>
        <w:t>không phải</w:t>
      </w:r>
      <w:r w:rsidRPr="0022693E">
        <w:rPr>
          <w:rFonts w:eastAsia="Yu Gothic"/>
          <w:bCs/>
          <w:color w:val="auto"/>
          <w:sz w:val="26"/>
          <w:szCs w:val="26"/>
        </w:rPr>
        <w:t xml:space="preserve"> là biển báo nhận diện nguồn phóng xạ?</w:t>
      </w:r>
    </w:p>
    <w:tbl>
      <w:tblPr>
        <w:tblW w:w="0" w:type="auto"/>
        <w:jc w:val="center"/>
        <w:tblLook w:val="04A0" w:firstRow="1" w:lastRow="0" w:firstColumn="1" w:lastColumn="0" w:noHBand="0" w:noVBand="1"/>
        <w:tblCaption w:val="n32 fb Hen Nguyen"/>
        <w:tblDescription w:val="n32 fb Hen Nguyen"/>
      </w:tblPr>
      <w:tblGrid>
        <w:gridCol w:w="2548"/>
        <w:gridCol w:w="2549"/>
        <w:gridCol w:w="2549"/>
        <w:gridCol w:w="2549"/>
      </w:tblGrid>
      <w:tr w:rsidR="0022693E" w:rsidRPr="0022693E" w14:paraId="4F22B3CE" w14:textId="77777777" w:rsidTr="0086050B">
        <w:trPr>
          <w:jc w:val="center"/>
        </w:trPr>
        <w:tc>
          <w:tcPr>
            <w:tcW w:w="2548" w:type="dxa"/>
            <w:shd w:val="clear" w:color="auto" w:fill="auto"/>
          </w:tcPr>
          <w:p w14:paraId="714FB895" w14:textId="77777777" w:rsidR="0022693E" w:rsidRPr="0022693E" w:rsidRDefault="0022693E" w:rsidP="0086050B">
            <w:pPr>
              <w:tabs>
                <w:tab w:val="left" w:pos="284"/>
                <w:tab w:val="left" w:pos="2835"/>
                <w:tab w:val="left" w:pos="5387"/>
                <w:tab w:val="left" w:pos="7938"/>
              </w:tabs>
              <w:spacing w:line="276" w:lineRule="auto"/>
              <w:ind w:right="-1"/>
              <w:jc w:val="both"/>
              <w:rPr>
                <w:rFonts w:eastAsia="Yu Gothic"/>
                <w:bCs/>
                <w:color w:val="auto"/>
                <w:sz w:val="26"/>
                <w:szCs w:val="26"/>
              </w:rPr>
            </w:pPr>
            <w:r w:rsidRPr="0022693E">
              <w:rPr>
                <w:noProof/>
                <w:color w:val="auto"/>
              </w:rPr>
              <mc:AlternateContent>
                <mc:Choice Requires="wpg">
                  <w:drawing>
                    <wp:inline distT="0" distB="0" distL="0" distR="0" wp14:anchorId="7029B5C9" wp14:editId="0B2FCBD8">
                      <wp:extent cx="1177290" cy="1157605"/>
                      <wp:effectExtent l="0" t="0" r="3810" b="4445"/>
                      <wp:docPr id="1849365190" name="Group 1331" descr="n32 fb Hen Nguyen"/>
                      <wp:cNvGraphicFramePr/>
                      <a:graphic xmlns:a="http://schemas.openxmlformats.org/drawingml/2006/main">
                        <a:graphicData uri="http://schemas.microsoft.com/office/word/2010/wordprocessingGroup">
                          <wpg:wgp>
                            <wpg:cNvGrpSpPr/>
                            <wpg:grpSpPr>
                              <a:xfrm>
                                <a:off x="0" y="0"/>
                                <a:ext cx="1177290" cy="1157605"/>
                                <a:chOff x="0" y="0"/>
                                <a:chExt cx="1177290" cy="1157654"/>
                              </a:xfrm>
                            </wpg:grpSpPr>
                            <wps:wsp>
                              <wps:cNvPr id="337290516" name="Text Box 3"/>
                              <wps:cNvSpPr txBox="1"/>
                              <wps:spPr>
                                <a:xfrm>
                                  <a:off x="410365" y="880300"/>
                                  <a:ext cx="429031" cy="277354"/>
                                </a:xfrm>
                                <a:prstGeom prst="rect">
                                  <a:avLst/>
                                </a:prstGeom>
                                <a:noFill/>
                                <a:ln w="6350">
                                  <a:noFill/>
                                </a:ln>
                              </wps:spPr>
                              <wps:txbx>
                                <w:txbxContent>
                                  <w:p w14:paraId="1C6EFF7E" w14:textId="77777777" w:rsidR="0022693E" w:rsidRDefault="0022693E" w:rsidP="0022693E">
                                    <w:pPr>
                                      <w:jc w:val="center"/>
                                      <w:rPr>
                                        <w:rFonts w:ascii="Cambria" w:hAnsi="Cambria"/>
                                        <w:sz w:val="26"/>
                                        <w:szCs w:val="26"/>
                                      </w:rPr>
                                    </w:pPr>
                                    <w:r>
                                      <w:rPr>
                                        <w:rFonts w:ascii="Cambria" w:hAnsi="Cambria"/>
                                        <w:sz w:val="26"/>
                                        <w:szCs w:val="26"/>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1751292345" name="Picture 1"/>
                                <pic:cNvPicPr>
                                  <a:picLocks noChangeAspect="1"/>
                                </pic:cNvPicPr>
                              </pic:nvPicPr>
                              <pic:blipFill>
                                <a:blip r:embed="rId97" cstate="print"/>
                                <a:srcRect l="4119" t="11794" r="65622" b="3347"/>
                                <a:stretch>
                                  <a:fillRect/>
                                </a:stretch>
                              </pic:blipFill>
                              <pic:spPr>
                                <a:xfrm>
                                  <a:off x="0" y="0"/>
                                  <a:ext cx="1177290" cy="965835"/>
                                </a:xfrm>
                                <a:prstGeom prst="rect">
                                  <a:avLst/>
                                </a:prstGeom>
                                <a:ln>
                                  <a:noFill/>
                                </a:ln>
                              </pic:spPr>
                            </pic:pic>
                          </wpg:wgp>
                        </a:graphicData>
                      </a:graphic>
                    </wp:inline>
                  </w:drawing>
                </mc:Choice>
                <mc:Fallback>
                  <w:pict>
                    <v:group w14:anchorId="7029B5C9" id="Group 1331" o:spid="_x0000_s1026" alt="n32 fb Hen Nguyen" style="width:92.7pt;height:91.15pt;mso-position-horizontal-relative:char;mso-position-vertical-relative:line" coordsize="11772,11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">
                      <v:shapetype id="_x0000_t202" coordsize="21600,21600" o:spt="202" path="m,l,21600r21600,l21600,xe">
                        <v:stroke joinstyle="miter"/>
                        <v:path gradientshapeok="t" o:connecttype="rect"/>
                      </v:shapetype>
                      <v:shape id="Text Box 3" o:spid="_x0000_s1027" type="#_x0000_t202" style="position:absolute;left:4103;top:8803;width:4290;height:2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" filled="f" stroked="f" strokeweight=".5pt">
                        <v:textbox>
                          <w:txbxContent>
                            <w:p w14:paraId="1C6EFF7E" w14:textId="77777777" w:rsidR="0022693E" w:rsidRDefault="0022693E" w:rsidP="0022693E">
                              <w:pPr>
                                <w:jc w:val="center"/>
                                <w:rPr>
                                  <w:rFonts w:ascii="Cambria" w:hAnsi="Cambria"/>
                                  <w:sz w:val="26"/>
                                  <w:szCs w:val="26"/>
                                </w:rPr>
                              </w:pPr>
                              <w:r>
                                <w:rPr>
                                  <w:rFonts w:ascii="Cambria" w:hAnsi="Cambria"/>
                                  <w:sz w:val="26"/>
                                  <w:szCs w:val="26"/>
                                </w:rPr>
                                <w:t>(a)</w:t>
                              </w:r>
                            </w:p>
                          </w:txbxContent>
                        </v:textbox>
                      </v:shape>
                      <v:shape id="Picture 1" o:spid="_x0000_s1028" type="#_x0000_t75" style="position:absolute;width:11772;height:9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">
                        <v:imagedata r:id="rId98" o:title="" croptop="7729f" cropbottom="2193f" cropleft="2699f" cropright="43006f"/>
                      </v:shape>
                      <w10:anchorlock/>
                    </v:group>
                  </w:pict>
                </mc:Fallback>
              </mc:AlternateContent>
            </w:r>
          </w:p>
        </w:tc>
        <w:tc>
          <w:tcPr>
            <w:tcW w:w="2549" w:type="dxa"/>
            <w:shd w:val="clear" w:color="auto" w:fill="auto"/>
          </w:tcPr>
          <w:p w14:paraId="1A6925F7" w14:textId="77777777" w:rsidR="0022693E" w:rsidRPr="0022693E" w:rsidRDefault="0022693E" w:rsidP="0086050B">
            <w:pPr>
              <w:tabs>
                <w:tab w:val="left" w:pos="284"/>
                <w:tab w:val="left" w:pos="2835"/>
                <w:tab w:val="left" w:pos="5387"/>
                <w:tab w:val="left" w:pos="7938"/>
              </w:tabs>
              <w:spacing w:line="276" w:lineRule="auto"/>
              <w:ind w:right="-1"/>
              <w:jc w:val="both"/>
              <w:rPr>
                <w:rFonts w:eastAsia="Yu Gothic"/>
                <w:bCs/>
                <w:color w:val="auto"/>
                <w:sz w:val="26"/>
                <w:szCs w:val="26"/>
              </w:rPr>
            </w:pPr>
            <w:r w:rsidRPr="0022693E">
              <w:rPr>
                <w:noProof/>
                <w:color w:val="auto"/>
              </w:rPr>
              <mc:AlternateContent>
                <mc:Choice Requires="wpg">
                  <w:drawing>
                    <wp:inline distT="0" distB="0" distL="0" distR="0" wp14:anchorId="43ABDFA1" wp14:editId="33AF0C3D">
                      <wp:extent cx="1101725" cy="1177290"/>
                      <wp:effectExtent l="0" t="0" r="3175" b="3810"/>
                      <wp:docPr id="1835161641" name="Group 1328" descr="n32 fb Hen Nguyen"/>
                      <wp:cNvGraphicFramePr/>
                      <a:graphic xmlns:a="http://schemas.openxmlformats.org/drawingml/2006/main">
                        <a:graphicData uri="http://schemas.microsoft.com/office/word/2010/wordprocessingGroup">
                          <wpg:wgp>
                            <wpg:cNvGrpSpPr/>
                            <wpg:grpSpPr>
                              <a:xfrm>
                                <a:off x="0" y="0"/>
                                <a:ext cx="1101725" cy="1177290"/>
                                <a:chOff x="52796" y="0"/>
                                <a:chExt cx="1102022" cy="1177129"/>
                              </a:xfrm>
                            </wpg:grpSpPr>
                            <wps:wsp>
                              <wps:cNvPr id="1085425734" name="Text Box 3"/>
                              <wps:cNvSpPr txBox="1"/>
                              <wps:spPr>
                                <a:xfrm>
                                  <a:off x="380075" y="899890"/>
                                  <a:ext cx="429031" cy="277239"/>
                                </a:xfrm>
                                <a:prstGeom prst="rect">
                                  <a:avLst/>
                                </a:prstGeom>
                                <a:noFill/>
                                <a:ln w="6350">
                                  <a:noFill/>
                                </a:ln>
                              </wps:spPr>
                              <wps:txbx>
                                <w:txbxContent>
                                  <w:p w14:paraId="30C28B20" w14:textId="77777777" w:rsidR="0022693E" w:rsidRDefault="0022693E" w:rsidP="0022693E">
                                    <w:pPr>
                                      <w:jc w:val="center"/>
                                      <w:rPr>
                                        <w:rFonts w:ascii="Cambria" w:hAnsi="Cambria"/>
                                        <w:sz w:val="26"/>
                                        <w:szCs w:val="26"/>
                                      </w:rPr>
                                    </w:pPr>
                                    <w:r>
                                      <w:rPr>
                                        <w:rFonts w:ascii="Cambria" w:hAnsi="Cambria"/>
                                        <w:sz w:val="26"/>
                                        <w:szCs w:val="26"/>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1720641072" name="Picture 1"/>
                                <pic:cNvPicPr>
                                  <a:picLocks noChangeAspect="1"/>
                                </pic:cNvPicPr>
                              </pic:nvPicPr>
                              <pic:blipFill>
                                <a:blip r:embed="rId99" cstate="print"/>
                                <a:stretch>
                                  <a:fillRect/>
                                </a:stretch>
                              </pic:blipFill>
                              <pic:spPr>
                                <a:xfrm>
                                  <a:off x="52796" y="0"/>
                                  <a:ext cx="1102022" cy="956683"/>
                                </a:xfrm>
                                <a:prstGeom prst="rect">
                                  <a:avLst/>
                                </a:prstGeom>
                              </pic:spPr>
                            </pic:pic>
                          </wpg:wgp>
                        </a:graphicData>
                      </a:graphic>
                    </wp:inline>
                  </w:drawing>
                </mc:Choice>
                <mc:Fallback>
                  <w:pict>
                    <v:group w14:anchorId="43ABDFA1" id="Group 1328" o:spid="_x0000_s1029" alt="n32 fb Hen Nguyen" style="width:86.75pt;height:92.7pt;mso-position-horizontal-relative:char;mso-position-vertical-relative:line" coordorigin="527" coordsize="11020,11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">
                      <v:shape id="Text Box 3" o:spid="_x0000_s1030" type="#_x0000_t202" style="position:absolute;left:3800;top:8998;width:4291;height:2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" filled="f" stroked="f" strokeweight=".5pt">
                        <v:textbox>
                          <w:txbxContent>
                            <w:p w14:paraId="30C28B20" w14:textId="77777777" w:rsidR="0022693E" w:rsidRDefault="0022693E" w:rsidP="0022693E">
                              <w:pPr>
                                <w:jc w:val="center"/>
                                <w:rPr>
                                  <w:rFonts w:ascii="Cambria" w:hAnsi="Cambria"/>
                                  <w:sz w:val="26"/>
                                  <w:szCs w:val="26"/>
                                </w:rPr>
                              </w:pPr>
                              <w:r>
                                <w:rPr>
                                  <w:rFonts w:ascii="Cambria" w:hAnsi="Cambria"/>
                                  <w:sz w:val="26"/>
                                  <w:szCs w:val="26"/>
                                </w:rPr>
                                <w:t>(b)</w:t>
                              </w:r>
                            </w:p>
                          </w:txbxContent>
                        </v:textbox>
                      </v:shape>
                      <v:shape id="Picture 1" o:spid="_x0000_s1031" type="#_x0000_t75" style="position:absolute;left:527;width:11021;height:9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">
                        <v:imagedata r:id="rId100" o:title=""/>
                      </v:shape>
                      <w10:anchorlock/>
                    </v:group>
                  </w:pict>
                </mc:Fallback>
              </mc:AlternateContent>
            </w:r>
          </w:p>
        </w:tc>
        <w:tc>
          <w:tcPr>
            <w:tcW w:w="2549" w:type="dxa"/>
            <w:shd w:val="clear" w:color="auto" w:fill="auto"/>
          </w:tcPr>
          <w:p w14:paraId="4EE235B1" w14:textId="77777777" w:rsidR="0022693E" w:rsidRPr="0022693E" w:rsidRDefault="0022693E" w:rsidP="0086050B">
            <w:pPr>
              <w:tabs>
                <w:tab w:val="left" w:pos="284"/>
                <w:tab w:val="left" w:pos="2835"/>
                <w:tab w:val="left" w:pos="5387"/>
                <w:tab w:val="left" w:pos="7938"/>
              </w:tabs>
              <w:spacing w:line="276" w:lineRule="auto"/>
              <w:ind w:right="-1"/>
              <w:jc w:val="both"/>
              <w:rPr>
                <w:rFonts w:eastAsia="Yu Gothic"/>
                <w:bCs/>
                <w:color w:val="auto"/>
                <w:sz w:val="26"/>
                <w:szCs w:val="26"/>
              </w:rPr>
            </w:pPr>
            <w:r w:rsidRPr="0022693E">
              <w:rPr>
                <w:noProof/>
                <w:color w:val="auto"/>
              </w:rPr>
              <mc:AlternateContent>
                <mc:Choice Requires="wpg">
                  <w:drawing>
                    <wp:inline distT="0" distB="0" distL="0" distR="0" wp14:anchorId="5D755773" wp14:editId="79A8C811">
                      <wp:extent cx="1183005" cy="1157605"/>
                      <wp:effectExtent l="0" t="0" r="0" b="4445"/>
                      <wp:docPr id="1937523105" name="Group 1325" descr="n32 fb Hen Nguyen"/>
                      <wp:cNvGraphicFramePr/>
                      <a:graphic xmlns:a="http://schemas.openxmlformats.org/drawingml/2006/main">
                        <a:graphicData uri="http://schemas.microsoft.com/office/word/2010/wordprocessingGroup">
                          <wpg:wgp>
                            <wpg:cNvGrpSpPr/>
                            <wpg:grpSpPr>
                              <a:xfrm>
                                <a:off x="0" y="0"/>
                                <a:ext cx="1183005" cy="1157605"/>
                                <a:chOff x="0" y="0"/>
                                <a:chExt cx="1183005" cy="1157922"/>
                              </a:xfrm>
                            </wpg:grpSpPr>
                            <pic:pic xmlns:pic="http://schemas.openxmlformats.org/drawingml/2006/picture">
                              <pic:nvPicPr>
                                <pic:cNvPr id="2056501830" name="Picture 1"/>
                                <pic:cNvPicPr>
                                  <a:picLocks noChangeAspect="1"/>
                                </pic:cNvPicPr>
                              </pic:nvPicPr>
                              <pic:blipFill>
                                <a:blip r:embed="rId101" cstate="print"/>
                                <a:srcRect l="64334" t="11887" r="5158" b="3742"/>
                                <a:stretch>
                                  <a:fillRect/>
                                </a:stretch>
                              </pic:blipFill>
                              <pic:spPr>
                                <a:xfrm>
                                  <a:off x="0" y="0"/>
                                  <a:ext cx="1183005" cy="956945"/>
                                </a:xfrm>
                                <a:prstGeom prst="rect">
                                  <a:avLst/>
                                </a:prstGeom>
                                <a:ln>
                                  <a:noFill/>
                                </a:ln>
                              </pic:spPr>
                            </pic:pic>
                            <wps:wsp>
                              <wps:cNvPr id="1449247713" name="Text Box 3"/>
                              <wps:cNvSpPr txBox="1"/>
                              <wps:spPr>
                                <a:xfrm>
                                  <a:off x="356691" y="880683"/>
                                  <a:ext cx="429031" cy="277239"/>
                                </a:xfrm>
                                <a:prstGeom prst="rect">
                                  <a:avLst/>
                                </a:prstGeom>
                                <a:noFill/>
                                <a:ln w="6350">
                                  <a:noFill/>
                                </a:ln>
                              </wps:spPr>
                              <wps:txbx>
                                <w:txbxContent>
                                  <w:p w14:paraId="295EA934" w14:textId="77777777" w:rsidR="0022693E" w:rsidRDefault="0022693E" w:rsidP="0022693E">
                                    <w:pPr>
                                      <w:jc w:val="center"/>
                                      <w:rPr>
                                        <w:rFonts w:ascii="Cambria" w:hAnsi="Cambria"/>
                                        <w:sz w:val="26"/>
                                        <w:szCs w:val="26"/>
                                      </w:rPr>
                                    </w:pPr>
                                    <w:r>
                                      <w:rPr>
                                        <w:rFonts w:ascii="Cambria" w:hAnsi="Cambria"/>
                                        <w:sz w:val="26"/>
                                        <w:szCs w:val="26"/>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inline>
                  </w:drawing>
                </mc:Choice>
                <mc:Fallback>
                  <w:pict>
                    <v:group w14:anchorId="5D755773" id="Group 1325" o:spid="_x0000_s1032" alt="n32 fb Hen Nguyen" style="width:93.15pt;height:91.15pt;mso-position-horizontal-relative:char;mso-position-vertical-relative:line" coordsize="11830,11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">
                      <v:shape id="Picture 1" o:spid="_x0000_s1033" type="#_x0000_t75" style="position:absolute;width:11830;height:9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">
                        <v:imagedata r:id="rId102" o:title="" croptop="7790f" cropbottom="2452f" cropleft="42162f" cropright="3380f"/>
                      </v:shape>
                      <v:shape id="Text Box 3" o:spid="_x0000_s1034" type="#_x0000_t202" style="position:absolute;left:3566;top:8806;width:4291;height:2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" filled="f" stroked="f" strokeweight=".5pt">
                        <v:textbox>
                          <w:txbxContent>
                            <w:p w14:paraId="295EA934" w14:textId="77777777" w:rsidR="0022693E" w:rsidRDefault="0022693E" w:rsidP="0022693E">
                              <w:pPr>
                                <w:jc w:val="center"/>
                                <w:rPr>
                                  <w:rFonts w:ascii="Cambria" w:hAnsi="Cambria"/>
                                  <w:sz w:val="26"/>
                                  <w:szCs w:val="26"/>
                                </w:rPr>
                              </w:pPr>
                              <w:r>
                                <w:rPr>
                                  <w:rFonts w:ascii="Cambria" w:hAnsi="Cambria"/>
                                  <w:sz w:val="26"/>
                                  <w:szCs w:val="26"/>
                                </w:rPr>
                                <w:t>(c)</w:t>
                              </w:r>
                            </w:p>
                          </w:txbxContent>
                        </v:textbox>
                      </v:shape>
                      <w10:anchorlock/>
                    </v:group>
                  </w:pict>
                </mc:Fallback>
              </mc:AlternateContent>
            </w:r>
          </w:p>
        </w:tc>
        <w:tc>
          <w:tcPr>
            <w:tcW w:w="2549" w:type="dxa"/>
            <w:shd w:val="clear" w:color="auto" w:fill="auto"/>
          </w:tcPr>
          <w:p w14:paraId="5732B3A5" w14:textId="77777777" w:rsidR="0022693E" w:rsidRPr="0022693E" w:rsidRDefault="0022693E" w:rsidP="0086050B">
            <w:pPr>
              <w:tabs>
                <w:tab w:val="left" w:pos="284"/>
                <w:tab w:val="left" w:pos="2835"/>
                <w:tab w:val="left" w:pos="5387"/>
                <w:tab w:val="left" w:pos="7938"/>
              </w:tabs>
              <w:spacing w:line="276" w:lineRule="auto"/>
              <w:ind w:right="-1"/>
              <w:jc w:val="both"/>
              <w:rPr>
                <w:rFonts w:eastAsia="Yu Gothic"/>
                <w:bCs/>
                <w:color w:val="auto"/>
                <w:sz w:val="26"/>
                <w:szCs w:val="26"/>
              </w:rPr>
            </w:pPr>
            <w:r w:rsidRPr="0022693E">
              <w:rPr>
                <w:noProof/>
                <w:color w:val="auto"/>
              </w:rPr>
              <mc:AlternateContent>
                <mc:Choice Requires="wpg">
                  <w:drawing>
                    <wp:inline distT="0" distB="0" distL="0" distR="0" wp14:anchorId="5B102697" wp14:editId="15A556C9">
                      <wp:extent cx="1150620" cy="1199515"/>
                      <wp:effectExtent l="0" t="0" r="0" b="635"/>
                      <wp:docPr id="422020836" name="Group 1322" descr="n32 fb Hen Nguyen"/>
                      <wp:cNvGraphicFramePr/>
                      <a:graphic xmlns:a="http://schemas.openxmlformats.org/drawingml/2006/main">
                        <a:graphicData uri="http://schemas.microsoft.com/office/word/2010/wordprocessingGroup">
                          <wpg:wgp>
                            <wpg:cNvGrpSpPr/>
                            <wpg:grpSpPr>
                              <a:xfrm>
                                <a:off x="0" y="0"/>
                                <a:ext cx="1150620" cy="1199515"/>
                                <a:chOff x="14496" y="0"/>
                                <a:chExt cx="1150729" cy="1199530"/>
                              </a:xfrm>
                            </wpg:grpSpPr>
                            <wps:wsp>
                              <wps:cNvPr id="1270299056" name="Text Box 3"/>
                              <wps:cNvSpPr txBox="1"/>
                              <wps:spPr>
                                <a:xfrm>
                                  <a:off x="336610" y="922291"/>
                                  <a:ext cx="429031" cy="277239"/>
                                </a:xfrm>
                                <a:prstGeom prst="rect">
                                  <a:avLst/>
                                </a:prstGeom>
                                <a:noFill/>
                                <a:ln w="6350">
                                  <a:noFill/>
                                </a:ln>
                              </wps:spPr>
                              <wps:txbx>
                                <w:txbxContent>
                                  <w:p w14:paraId="73E7C155" w14:textId="77777777" w:rsidR="0022693E" w:rsidRDefault="0022693E" w:rsidP="0022693E">
                                    <w:pPr>
                                      <w:jc w:val="center"/>
                                      <w:rPr>
                                        <w:rFonts w:ascii="Cambria" w:hAnsi="Cambria"/>
                                        <w:sz w:val="26"/>
                                        <w:szCs w:val="26"/>
                                      </w:rPr>
                                    </w:pPr>
                                    <w:r>
                                      <w:rPr>
                                        <w:rFonts w:ascii="Cambria" w:hAnsi="Cambria"/>
                                        <w:sz w:val="26"/>
                                        <w:szCs w:val="26"/>
                                      </w:rPr>
                                      <w:t>(d)</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1526985977" name="Picture 1"/>
                                <pic:cNvPicPr>
                                  <a:picLocks noChangeAspect="1"/>
                                </pic:cNvPicPr>
                              </pic:nvPicPr>
                              <pic:blipFill>
                                <a:blip r:embed="rId103" cstate="print"/>
                                <a:srcRect l="34575" t="10288" r="36265" b="3489"/>
                                <a:stretch>
                                  <a:fillRect/>
                                </a:stretch>
                              </pic:blipFill>
                              <pic:spPr>
                                <a:xfrm>
                                  <a:off x="14496" y="0"/>
                                  <a:ext cx="1150729" cy="995363"/>
                                </a:xfrm>
                                <a:prstGeom prst="rect">
                                  <a:avLst/>
                                </a:prstGeom>
                                <a:ln>
                                  <a:noFill/>
                                </a:ln>
                              </pic:spPr>
                            </pic:pic>
                          </wpg:wgp>
                        </a:graphicData>
                      </a:graphic>
                    </wp:inline>
                  </w:drawing>
                </mc:Choice>
                <mc:Fallback>
                  <w:pict>
                    <v:group w14:anchorId="5B102697" id="Group 1322" o:spid="_x0000_s1035" alt="n32 fb Hen Nguyen" style="width:90.6pt;height:94.45pt;mso-position-horizontal-relative:char;mso-position-vertical-relative:line" coordorigin="144" coordsize="11507,11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">
                      <v:shape id="Text Box 3" o:spid="_x0000_s1036" type="#_x0000_t202" style="position:absolute;left:3366;top:9222;width:4290;height:2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" filled="f" stroked="f" strokeweight=".5pt">
                        <v:textbox>
                          <w:txbxContent>
                            <w:p w14:paraId="73E7C155" w14:textId="77777777" w:rsidR="0022693E" w:rsidRDefault="0022693E" w:rsidP="0022693E">
                              <w:pPr>
                                <w:jc w:val="center"/>
                                <w:rPr>
                                  <w:rFonts w:ascii="Cambria" w:hAnsi="Cambria"/>
                                  <w:sz w:val="26"/>
                                  <w:szCs w:val="26"/>
                                </w:rPr>
                              </w:pPr>
                              <w:r>
                                <w:rPr>
                                  <w:rFonts w:ascii="Cambria" w:hAnsi="Cambria"/>
                                  <w:sz w:val="26"/>
                                  <w:szCs w:val="26"/>
                                </w:rPr>
                                <w:t>(d)</w:t>
                              </w:r>
                            </w:p>
                          </w:txbxContent>
                        </v:textbox>
                      </v:shape>
                      <v:shape id="Picture 1" o:spid="_x0000_s1037" type="#_x0000_t75" style="position:absolute;left:144;width:11508;height:9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">
                        <v:imagedata r:id="rId104" o:title="" croptop="6742f" cropbottom="2287f" cropleft="22659f" cropright="23767f"/>
                      </v:shape>
                      <w10:anchorlock/>
                    </v:group>
                  </w:pict>
                </mc:Fallback>
              </mc:AlternateContent>
            </w:r>
          </w:p>
        </w:tc>
      </w:tr>
    </w:tbl>
    <w:p w14:paraId="0158D123" w14:textId="77777777" w:rsidR="0022693E" w:rsidRPr="0022693E" w:rsidRDefault="0022693E" w:rsidP="0022693E">
      <w:pPr>
        <w:tabs>
          <w:tab w:val="left" w:pos="283"/>
          <w:tab w:val="left" w:pos="2906"/>
          <w:tab w:val="left" w:pos="5528"/>
          <w:tab w:val="left" w:pos="8150"/>
        </w:tabs>
        <w:spacing w:line="276" w:lineRule="auto"/>
        <w:jc w:val="both"/>
        <w:rPr>
          <w:color w:val="auto"/>
          <w:sz w:val="26"/>
          <w:szCs w:val="26"/>
        </w:rPr>
      </w:pPr>
      <w:r w:rsidRPr="0022693E">
        <w:rPr>
          <w:b/>
          <w:color w:val="auto"/>
          <w:sz w:val="26"/>
          <w:szCs w:val="26"/>
        </w:rPr>
        <w:tab/>
        <w:t xml:space="preserve">A. </w:t>
      </w:r>
      <w:r w:rsidRPr="0022693E">
        <w:rPr>
          <w:color w:val="auto"/>
          <w:sz w:val="26"/>
          <w:szCs w:val="26"/>
        </w:rPr>
        <w:t>hình (a).</w:t>
      </w:r>
      <w:r w:rsidRPr="0022693E">
        <w:rPr>
          <w:b/>
          <w:color w:val="auto"/>
          <w:sz w:val="26"/>
          <w:szCs w:val="26"/>
        </w:rPr>
        <w:tab/>
        <w:t xml:space="preserve">B. </w:t>
      </w:r>
      <w:r w:rsidRPr="0022693E">
        <w:rPr>
          <w:color w:val="auto"/>
          <w:sz w:val="26"/>
          <w:szCs w:val="26"/>
        </w:rPr>
        <w:t>hình (c).</w:t>
      </w:r>
      <w:r w:rsidRPr="0022693E">
        <w:rPr>
          <w:b/>
          <w:color w:val="auto"/>
          <w:sz w:val="26"/>
          <w:szCs w:val="26"/>
        </w:rPr>
        <w:tab/>
        <w:t xml:space="preserve">C. </w:t>
      </w:r>
      <w:r w:rsidRPr="0022693E">
        <w:rPr>
          <w:color w:val="auto"/>
          <w:sz w:val="26"/>
          <w:szCs w:val="26"/>
          <w:lang w:val="pt-BR"/>
        </w:rPr>
        <w:t>hình (d).</w:t>
      </w:r>
      <w:r w:rsidRPr="0022693E">
        <w:rPr>
          <w:b/>
          <w:color w:val="auto"/>
          <w:sz w:val="26"/>
          <w:szCs w:val="26"/>
        </w:rPr>
        <w:tab/>
        <w:t xml:space="preserve">D. </w:t>
      </w:r>
      <w:r w:rsidRPr="0022693E">
        <w:rPr>
          <w:color w:val="auto"/>
          <w:sz w:val="26"/>
          <w:szCs w:val="26"/>
          <w:lang w:val="pt-BR"/>
        </w:rPr>
        <w:t>hình (b).</w:t>
      </w:r>
    </w:p>
    <w:p w14:paraId="475BE363" w14:textId="77777777" w:rsidR="0022693E" w:rsidRPr="0022693E" w:rsidRDefault="0022693E" w:rsidP="0022693E">
      <w:pPr>
        <w:tabs>
          <w:tab w:val="left" w:pos="284"/>
          <w:tab w:val="left" w:pos="2694"/>
          <w:tab w:val="left" w:pos="5103"/>
          <w:tab w:val="left" w:pos="7655"/>
        </w:tabs>
        <w:spacing w:line="276" w:lineRule="auto"/>
        <w:jc w:val="both"/>
        <w:rPr>
          <w:rFonts w:eastAsia="Palatino Linotype"/>
          <w:color w:val="auto"/>
          <w:sz w:val="26"/>
          <w:szCs w:val="26"/>
        </w:rPr>
      </w:pPr>
      <w:r w:rsidRPr="0022693E">
        <w:rPr>
          <w:b/>
          <w:color w:val="auto"/>
          <w:sz w:val="26"/>
          <w:szCs w:val="26"/>
        </w:rPr>
        <w:t xml:space="preserve">Câu 23. </w:t>
      </w:r>
      <w:r w:rsidRPr="0022693E">
        <w:rPr>
          <w:color w:val="auto"/>
          <w:sz w:val="26"/>
          <w:szCs w:val="26"/>
        </w:rPr>
        <w:t xml:space="preserve">Trong các biểu thức sau đây, biểu thức nào </w:t>
      </w:r>
      <w:r w:rsidRPr="0022693E">
        <w:rPr>
          <w:b/>
          <w:bCs/>
          <w:color w:val="auto"/>
          <w:sz w:val="26"/>
          <w:szCs w:val="26"/>
        </w:rPr>
        <w:t>đúng</w:t>
      </w:r>
      <w:r w:rsidRPr="0022693E">
        <w:rPr>
          <w:b/>
          <w:bCs/>
          <w:i/>
          <w:color w:val="auto"/>
          <w:sz w:val="26"/>
          <w:szCs w:val="26"/>
        </w:rPr>
        <w:t xml:space="preserve"> </w:t>
      </w:r>
      <w:r w:rsidRPr="0022693E">
        <w:rPr>
          <w:color w:val="auto"/>
          <w:sz w:val="26"/>
          <w:szCs w:val="26"/>
        </w:rPr>
        <w:t xml:space="preserve">với nội dung của định luật phóng xạ? (với </w:t>
      </w:r>
      <w:r w:rsidRPr="0022693E">
        <w:rPr>
          <w:noProof/>
          <w:color w:val="auto"/>
          <w:position w:val="-12"/>
          <w:sz w:val="26"/>
          <w:szCs w:val="26"/>
        </w:rPr>
        <w:drawing>
          <wp:inline distT="0" distB="0" distL="0" distR="0" wp14:anchorId="02FF0E07" wp14:editId="0DC9CE14">
            <wp:extent cx="171450" cy="266700"/>
            <wp:effectExtent l="0" t="0" r="0" b="0"/>
            <wp:docPr id="1634656617" name="Picture 307"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n32 fb Hen Nguyen"/>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71450" cy="266700"/>
                    </a:xfrm>
                    <a:prstGeom prst="rect">
                      <a:avLst/>
                    </a:prstGeom>
                    <a:noFill/>
                    <a:ln>
                      <a:noFill/>
                    </a:ln>
                  </pic:spPr>
                </pic:pic>
              </a:graphicData>
            </a:graphic>
          </wp:inline>
        </w:drawing>
      </w:r>
      <w:r w:rsidRPr="0022693E">
        <w:rPr>
          <w:color w:val="auto"/>
          <w:sz w:val="26"/>
          <w:szCs w:val="26"/>
        </w:rPr>
        <w:t xml:space="preserve"> là khối lượng của chất phóng xạ ban đầu, m là khối lượng chất phóng xạ còn lại tại thời điểm </w:t>
      </w:r>
      <w:r w:rsidRPr="0022693E">
        <w:rPr>
          <w:noProof/>
          <w:color w:val="auto"/>
          <w:position w:val="-10"/>
          <w:sz w:val="26"/>
          <w:szCs w:val="26"/>
        </w:rPr>
        <w:drawing>
          <wp:inline distT="0" distB="0" distL="0" distR="0" wp14:anchorId="11F39D34" wp14:editId="49E28664">
            <wp:extent cx="266700" cy="171450"/>
            <wp:effectExtent l="0" t="0" r="0" b="0"/>
            <wp:docPr id="274666893" name="Picture 30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n32 fb Hen Nguyen"/>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Pr="0022693E">
        <w:rPr>
          <w:color w:val="auto"/>
          <w:sz w:val="26"/>
          <w:szCs w:val="26"/>
        </w:rPr>
        <w:t xml:space="preserve"> là hằng số phóng xạ).</w:t>
      </w:r>
    </w:p>
    <w:p w14:paraId="2B2F253C" w14:textId="77777777" w:rsidR="0022693E" w:rsidRPr="0022693E" w:rsidRDefault="0022693E" w:rsidP="0022693E">
      <w:pPr>
        <w:tabs>
          <w:tab w:val="left" w:pos="283"/>
          <w:tab w:val="left" w:pos="2906"/>
          <w:tab w:val="left" w:pos="5528"/>
          <w:tab w:val="left" w:pos="8150"/>
        </w:tabs>
        <w:spacing w:line="276" w:lineRule="auto"/>
        <w:jc w:val="both"/>
        <w:rPr>
          <w:b/>
          <w:color w:val="auto"/>
          <w:sz w:val="26"/>
          <w:szCs w:val="26"/>
        </w:rPr>
      </w:pPr>
      <w:r w:rsidRPr="0022693E">
        <w:rPr>
          <w:b/>
          <w:color w:val="auto"/>
          <w:sz w:val="26"/>
          <w:szCs w:val="26"/>
        </w:rPr>
        <w:tab/>
        <w:t xml:space="preserve">A. </w:t>
      </w:r>
      <w:r w:rsidRPr="0022693E">
        <w:rPr>
          <w:noProof/>
          <w:color w:val="auto"/>
          <w:position w:val="-12"/>
          <w:sz w:val="26"/>
          <w:szCs w:val="26"/>
        </w:rPr>
        <w:drawing>
          <wp:inline distT="0" distB="0" distL="0" distR="0" wp14:anchorId="124A9481" wp14:editId="522FDB19">
            <wp:extent cx="819150" cy="266700"/>
            <wp:effectExtent l="0" t="0" r="0" b="0"/>
            <wp:docPr id="1073503915" name="Picture 30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n32 fb Hen Nguyen"/>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19150" cy="266700"/>
                    </a:xfrm>
                    <a:prstGeom prst="rect">
                      <a:avLst/>
                    </a:prstGeom>
                    <a:noFill/>
                    <a:ln>
                      <a:noFill/>
                    </a:ln>
                  </pic:spPr>
                </pic:pic>
              </a:graphicData>
            </a:graphic>
          </wp:inline>
        </w:drawing>
      </w:r>
      <w:r w:rsidRPr="0022693E">
        <w:rPr>
          <w:rFonts w:eastAsia="Palatino Linotype"/>
          <w:color w:val="auto"/>
          <w:sz w:val="26"/>
          <w:szCs w:val="26"/>
        </w:rPr>
        <w:t>.</w:t>
      </w:r>
      <w:r w:rsidRPr="0022693E">
        <w:rPr>
          <w:b/>
          <w:color w:val="auto"/>
          <w:sz w:val="26"/>
          <w:szCs w:val="26"/>
        </w:rPr>
        <w:tab/>
        <w:t xml:space="preserve">B. </w:t>
      </w:r>
      <w:r w:rsidRPr="0022693E">
        <w:rPr>
          <w:noProof/>
          <w:color w:val="auto"/>
          <w:position w:val="-12"/>
          <w:sz w:val="26"/>
          <w:szCs w:val="26"/>
        </w:rPr>
        <w:drawing>
          <wp:inline distT="0" distB="0" distL="0" distR="0" wp14:anchorId="10F53DCE" wp14:editId="2B50B4A5">
            <wp:extent cx="819150" cy="266700"/>
            <wp:effectExtent l="0" t="0" r="0" b="0"/>
            <wp:docPr id="1381667885" name="Picture 30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n32 fb Hen Nguyen"/>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819150" cy="266700"/>
                    </a:xfrm>
                    <a:prstGeom prst="rect">
                      <a:avLst/>
                    </a:prstGeom>
                    <a:noFill/>
                    <a:ln>
                      <a:noFill/>
                    </a:ln>
                  </pic:spPr>
                </pic:pic>
              </a:graphicData>
            </a:graphic>
          </wp:inline>
        </w:drawing>
      </w:r>
      <w:r w:rsidRPr="0022693E">
        <w:rPr>
          <w:b/>
          <w:color w:val="auto"/>
          <w:sz w:val="26"/>
          <w:szCs w:val="26"/>
        </w:rPr>
        <w:tab/>
        <w:t xml:space="preserve">C. </w:t>
      </w:r>
      <w:r w:rsidRPr="0022693E">
        <w:rPr>
          <w:noProof/>
          <w:color w:val="auto"/>
          <w:position w:val="-12"/>
          <w:sz w:val="26"/>
          <w:szCs w:val="26"/>
        </w:rPr>
        <w:drawing>
          <wp:inline distT="0" distB="0" distL="0" distR="0" wp14:anchorId="522EE93E" wp14:editId="6CB6DE6A">
            <wp:extent cx="742950" cy="266700"/>
            <wp:effectExtent l="0" t="0" r="0" b="0"/>
            <wp:docPr id="1329600907" name="Picture 30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n32 fb Hen Nguyen"/>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742950" cy="266700"/>
                    </a:xfrm>
                    <a:prstGeom prst="rect">
                      <a:avLst/>
                    </a:prstGeom>
                    <a:noFill/>
                    <a:ln>
                      <a:noFill/>
                    </a:ln>
                  </pic:spPr>
                </pic:pic>
              </a:graphicData>
            </a:graphic>
          </wp:inline>
        </w:drawing>
      </w:r>
      <w:r w:rsidRPr="0022693E">
        <w:rPr>
          <w:b/>
          <w:color w:val="auto"/>
          <w:sz w:val="26"/>
          <w:szCs w:val="26"/>
        </w:rPr>
        <w:tab/>
        <w:t xml:space="preserve">D. </w:t>
      </w:r>
      <w:r w:rsidRPr="0022693E">
        <w:rPr>
          <w:noProof/>
          <w:color w:val="auto"/>
          <w:position w:val="-24"/>
          <w:sz w:val="26"/>
          <w:szCs w:val="26"/>
        </w:rPr>
        <w:drawing>
          <wp:inline distT="0" distB="0" distL="0" distR="0" wp14:anchorId="3E7F821E" wp14:editId="3CAF8B3F">
            <wp:extent cx="914400" cy="361950"/>
            <wp:effectExtent l="0" t="0" r="0" b="0"/>
            <wp:docPr id="1003726983" name="Picture 30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n32 fb Hen Nguyen"/>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914400" cy="361950"/>
                    </a:xfrm>
                    <a:prstGeom prst="rect">
                      <a:avLst/>
                    </a:prstGeom>
                    <a:noFill/>
                    <a:ln>
                      <a:noFill/>
                    </a:ln>
                  </pic:spPr>
                </pic:pic>
              </a:graphicData>
            </a:graphic>
          </wp:inline>
        </w:drawing>
      </w:r>
    </w:p>
    <w:p w14:paraId="4AB42CB0" w14:textId="77777777" w:rsidR="0022693E" w:rsidRPr="0022693E" w:rsidRDefault="0022693E" w:rsidP="0022693E">
      <w:pPr>
        <w:tabs>
          <w:tab w:val="left" w:pos="284"/>
          <w:tab w:val="left" w:pos="2694"/>
          <w:tab w:val="left" w:pos="5103"/>
          <w:tab w:val="left" w:pos="7655"/>
        </w:tabs>
        <w:spacing w:line="276" w:lineRule="auto"/>
        <w:jc w:val="both"/>
        <w:rPr>
          <w:rFonts w:eastAsia="Arial"/>
          <w:color w:val="auto"/>
          <w:sz w:val="26"/>
          <w:szCs w:val="26"/>
        </w:rPr>
      </w:pPr>
      <w:r w:rsidRPr="0022693E">
        <w:rPr>
          <w:b/>
          <w:color w:val="auto"/>
          <w:sz w:val="26"/>
          <w:szCs w:val="26"/>
        </w:rPr>
        <w:t xml:space="preserve">Câu 24. </w:t>
      </w:r>
      <w:r w:rsidRPr="0022693E">
        <w:rPr>
          <w:rFonts w:eastAsia="Arial"/>
          <w:color w:val="auto"/>
          <w:sz w:val="26"/>
          <w:szCs w:val="26"/>
          <w:lang w:val="vi-VN"/>
        </w:rPr>
        <w:t xml:space="preserve">Một phòng thí nghiệm ban </w:t>
      </w:r>
      <w:r w:rsidRPr="0022693E">
        <w:rPr>
          <w:rFonts w:eastAsia="Arial"/>
          <w:color w:val="auto"/>
          <w:sz w:val="26"/>
          <w:szCs w:val="26"/>
        </w:rPr>
        <w:t>đ</w:t>
      </w:r>
      <w:r w:rsidRPr="0022693E">
        <w:rPr>
          <w:rFonts w:eastAsia="Arial"/>
          <w:color w:val="auto"/>
          <w:sz w:val="26"/>
          <w:szCs w:val="26"/>
          <w:lang w:val="vi-VN"/>
        </w:rPr>
        <w:t xml:space="preserve">ầu mua về một mẫu polonium có chứa 2,1 g </w:t>
      </w:r>
      <w:r w:rsidRPr="0022693E">
        <w:rPr>
          <w:noProof/>
          <w:color w:val="auto"/>
          <w:position w:val="-12"/>
          <w:sz w:val="26"/>
          <w:szCs w:val="26"/>
        </w:rPr>
        <w:drawing>
          <wp:inline distT="0" distB="0" distL="0" distR="0" wp14:anchorId="357DBB44" wp14:editId="3385EF34">
            <wp:extent cx="457200" cy="266700"/>
            <wp:effectExtent l="0" t="0" r="0" b="0"/>
            <wp:docPr id="1904334718" name="Picture 30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n32 fb Hen Nguyen"/>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57200" cy="266700"/>
                    </a:xfrm>
                    <a:prstGeom prst="rect">
                      <a:avLst/>
                    </a:prstGeom>
                    <a:noFill/>
                    <a:ln>
                      <a:noFill/>
                    </a:ln>
                  </pic:spPr>
                </pic:pic>
              </a:graphicData>
            </a:graphic>
          </wp:inline>
        </w:drawing>
      </w:r>
      <w:r w:rsidRPr="0022693E">
        <w:rPr>
          <w:rFonts w:eastAsia="Arial"/>
          <w:color w:val="auto"/>
          <w:sz w:val="26"/>
          <w:szCs w:val="26"/>
          <w:lang w:val="vi-VN"/>
        </w:rPr>
        <w:t xml:space="preserve"> Các hạt nhân </w:t>
      </w:r>
      <w:r w:rsidRPr="0022693E">
        <w:rPr>
          <w:noProof/>
          <w:color w:val="auto"/>
          <w:position w:val="-12"/>
          <w:sz w:val="26"/>
          <w:szCs w:val="26"/>
        </w:rPr>
        <w:drawing>
          <wp:inline distT="0" distB="0" distL="0" distR="0" wp14:anchorId="34366D04" wp14:editId="2701051A">
            <wp:extent cx="361950" cy="266700"/>
            <wp:effectExtent l="0" t="0" r="0" b="0"/>
            <wp:docPr id="1833944445" name="Picture 300"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n32 fb Hen Nguyen"/>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color w:val="auto"/>
          <w:sz w:val="26"/>
          <w:szCs w:val="26"/>
        </w:rPr>
        <w:t xml:space="preserve"> </w:t>
      </w:r>
      <w:r w:rsidRPr="0022693E">
        <w:rPr>
          <w:rFonts w:eastAsia="Arial"/>
          <w:color w:val="auto"/>
          <w:sz w:val="26"/>
          <w:szCs w:val="26"/>
          <w:lang w:val="vi-VN"/>
        </w:rPr>
        <w:t xml:space="preserve">phóng xạ </w:t>
      </w:r>
      <w:r w:rsidRPr="0022693E">
        <w:rPr>
          <w:color w:val="auto"/>
          <w:sz w:val="26"/>
          <w:szCs w:val="26"/>
          <w:lang w:val="vi-VN"/>
        </w:rPr>
        <w:sym w:font="Symbol" w:char="F061"/>
      </w:r>
      <w:r w:rsidRPr="0022693E">
        <w:rPr>
          <w:rFonts w:eastAsia="Arial"/>
          <w:color w:val="auto"/>
          <w:sz w:val="26"/>
          <w:szCs w:val="26"/>
          <w:lang w:val="vi-VN"/>
        </w:rPr>
        <w:t xml:space="preserve"> và biến thành hạt nhân bền X. </w:t>
      </w:r>
      <w:r w:rsidRPr="0022693E">
        <w:rPr>
          <w:rFonts w:eastAsia="Arial"/>
          <w:color w:val="auto"/>
          <w:sz w:val="26"/>
          <w:szCs w:val="26"/>
        </w:rPr>
        <w:t xml:space="preserve"> </w:t>
      </w:r>
      <w:r w:rsidRPr="0022693E">
        <w:rPr>
          <w:rFonts w:eastAsia="Arial"/>
          <w:color w:val="auto"/>
          <w:sz w:val="26"/>
          <w:szCs w:val="26"/>
          <w:lang w:val="vi-VN"/>
        </w:rPr>
        <w:t xml:space="preserve">Xác định chu kì bán rã của </w:t>
      </w:r>
      <w:r w:rsidRPr="0022693E">
        <w:rPr>
          <w:noProof/>
          <w:color w:val="auto"/>
          <w:position w:val="-12"/>
          <w:sz w:val="26"/>
          <w:szCs w:val="26"/>
        </w:rPr>
        <w:drawing>
          <wp:inline distT="0" distB="0" distL="0" distR="0" wp14:anchorId="6D2D7755" wp14:editId="0447DD43">
            <wp:extent cx="361950" cy="266700"/>
            <wp:effectExtent l="0" t="0" r="0" b="0"/>
            <wp:docPr id="437682254" name="Picture 299"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n32 fb Hen Nguyen"/>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rFonts w:eastAsia="Arial"/>
          <w:color w:val="auto"/>
          <w:sz w:val="26"/>
          <w:szCs w:val="26"/>
          <w:lang w:val="vi-VN"/>
        </w:rPr>
        <w:t xml:space="preserve"> biết rằng trong 1 năm sau đó nó tạo ra 0</w:t>
      </w:r>
      <w:r w:rsidRPr="0022693E">
        <w:rPr>
          <w:rFonts w:eastAsia="Arial"/>
          <w:color w:val="auto"/>
          <w:sz w:val="26"/>
          <w:szCs w:val="26"/>
        </w:rPr>
        <w:t>,</w:t>
      </w:r>
      <w:r w:rsidRPr="0022693E">
        <w:rPr>
          <w:rFonts w:eastAsia="Arial"/>
          <w:color w:val="auto"/>
          <w:sz w:val="26"/>
          <w:szCs w:val="26"/>
          <w:lang w:val="vi-VN"/>
        </w:rPr>
        <w:t>0084 mol khí He.</w:t>
      </w:r>
      <w:r w:rsidRPr="0022693E">
        <w:rPr>
          <w:rFonts w:eastAsia="Arial"/>
          <w:color w:val="auto"/>
          <w:sz w:val="26"/>
          <w:szCs w:val="26"/>
        </w:rPr>
        <w:t xml:space="preserve"> </w:t>
      </w:r>
      <w:r w:rsidRPr="0022693E">
        <w:rPr>
          <w:color w:val="auto"/>
          <w:sz w:val="26"/>
          <w:szCs w:val="26"/>
        </w:rPr>
        <w:t xml:space="preserve">Lấy số Avogadro </w:t>
      </w:r>
      <w:r w:rsidRPr="0022693E">
        <w:rPr>
          <w:noProof/>
          <w:color w:val="auto"/>
          <w:position w:val="-12"/>
          <w:sz w:val="26"/>
          <w:szCs w:val="26"/>
        </w:rPr>
        <w:drawing>
          <wp:inline distT="0" distB="0" distL="0" distR="0" wp14:anchorId="53FFFDAC" wp14:editId="1EB3A161">
            <wp:extent cx="1009650" cy="266700"/>
            <wp:effectExtent l="0" t="0" r="0" b="0"/>
            <wp:docPr id="1908541195" name="Picture 298"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n32 fb Hen Nguyen"/>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09650" cy="266700"/>
                    </a:xfrm>
                    <a:prstGeom prst="rect">
                      <a:avLst/>
                    </a:prstGeom>
                    <a:noFill/>
                    <a:ln>
                      <a:noFill/>
                    </a:ln>
                  </pic:spPr>
                </pic:pic>
              </a:graphicData>
            </a:graphic>
          </wp:inline>
        </w:drawing>
      </w:r>
      <w:r w:rsidRPr="0022693E">
        <w:rPr>
          <w:color w:val="auto"/>
          <w:sz w:val="26"/>
          <w:szCs w:val="26"/>
        </w:rPr>
        <w:t xml:space="preserve"> hạt/mol.</w:t>
      </w:r>
    </w:p>
    <w:p w14:paraId="7D23371F" w14:textId="77777777" w:rsidR="0022693E" w:rsidRPr="0022693E" w:rsidRDefault="0022693E" w:rsidP="0022693E">
      <w:pPr>
        <w:tabs>
          <w:tab w:val="left" w:pos="283"/>
          <w:tab w:val="left" w:pos="2906"/>
          <w:tab w:val="left" w:pos="5528"/>
          <w:tab w:val="left" w:pos="8150"/>
        </w:tabs>
        <w:spacing w:line="276" w:lineRule="auto"/>
        <w:jc w:val="both"/>
        <w:rPr>
          <w:color w:val="auto"/>
          <w:sz w:val="26"/>
          <w:szCs w:val="26"/>
        </w:rPr>
      </w:pPr>
      <w:r w:rsidRPr="0022693E">
        <w:rPr>
          <w:b/>
          <w:color w:val="auto"/>
          <w:sz w:val="26"/>
          <w:szCs w:val="26"/>
        </w:rPr>
        <w:tab/>
        <w:t xml:space="preserve">A. </w:t>
      </w:r>
      <w:r w:rsidRPr="0022693E">
        <w:rPr>
          <w:color w:val="auto"/>
          <w:sz w:val="26"/>
          <w:szCs w:val="26"/>
        </w:rPr>
        <w:t>497 ngày.</w:t>
      </w:r>
      <w:r w:rsidRPr="0022693E">
        <w:rPr>
          <w:b/>
          <w:color w:val="auto"/>
          <w:sz w:val="26"/>
          <w:szCs w:val="26"/>
        </w:rPr>
        <w:tab/>
        <w:t xml:space="preserve">B. </w:t>
      </w:r>
      <w:r w:rsidRPr="0022693E">
        <w:rPr>
          <w:color w:val="auto"/>
          <w:sz w:val="26"/>
          <w:szCs w:val="26"/>
        </w:rPr>
        <w:t>169 ngày.</w:t>
      </w:r>
      <w:r w:rsidRPr="0022693E">
        <w:rPr>
          <w:b/>
          <w:color w:val="auto"/>
          <w:sz w:val="26"/>
          <w:szCs w:val="26"/>
        </w:rPr>
        <w:tab/>
        <w:t xml:space="preserve">C. </w:t>
      </w:r>
      <w:r w:rsidRPr="0022693E">
        <w:rPr>
          <w:color w:val="auto"/>
          <w:sz w:val="26"/>
          <w:szCs w:val="26"/>
        </w:rPr>
        <w:t>138 ngày.</w:t>
      </w:r>
      <w:r w:rsidRPr="0022693E">
        <w:rPr>
          <w:b/>
          <w:color w:val="auto"/>
          <w:sz w:val="26"/>
          <w:szCs w:val="26"/>
        </w:rPr>
        <w:tab/>
        <w:t xml:space="preserve">D. </w:t>
      </w:r>
      <w:r w:rsidRPr="0022693E">
        <w:rPr>
          <w:color w:val="auto"/>
          <w:sz w:val="26"/>
          <w:szCs w:val="26"/>
        </w:rPr>
        <w:t>276 ngày.</w:t>
      </w:r>
    </w:p>
    <w:p w14:paraId="4B06A2A3" w14:textId="77777777" w:rsidR="0022693E" w:rsidRPr="0022693E" w:rsidRDefault="0022693E" w:rsidP="0022693E">
      <w:pPr>
        <w:spacing w:line="276" w:lineRule="auto"/>
        <w:jc w:val="both"/>
        <w:rPr>
          <w:rFonts w:eastAsia="Palatino Linotype"/>
          <w:color w:val="auto"/>
          <w:sz w:val="26"/>
          <w:szCs w:val="26"/>
        </w:rPr>
      </w:pPr>
      <w:r w:rsidRPr="0022693E">
        <w:rPr>
          <w:b/>
          <w:color w:val="auto"/>
          <w:sz w:val="26"/>
          <w:szCs w:val="26"/>
        </w:rPr>
        <w:lastRenderedPageBreak/>
        <w:t xml:space="preserve">Câu 25. </w:t>
      </w:r>
      <w:r w:rsidRPr="0022693E">
        <w:rPr>
          <w:color w:val="auto"/>
          <w:sz w:val="26"/>
          <w:szCs w:val="26"/>
        </w:rPr>
        <w:t xml:space="preserve">Đồng vị của </w:t>
      </w:r>
      <w:r w:rsidRPr="0022693E">
        <w:rPr>
          <w:noProof/>
          <w:color w:val="auto"/>
          <w:position w:val="-12"/>
          <w:sz w:val="26"/>
          <w:szCs w:val="26"/>
        </w:rPr>
        <w:drawing>
          <wp:inline distT="0" distB="0" distL="0" distR="0" wp14:anchorId="6C42BD4F" wp14:editId="57656CF2">
            <wp:extent cx="361950" cy="266700"/>
            <wp:effectExtent l="0" t="0" r="0" b="0"/>
            <wp:docPr id="683218193" name="Picture 297"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n32 fb Hen Nguyen"/>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color w:val="auto"/>
          <w:sz w:val="26"/>
          <w:szCs w:val="26"/>
        </w:rPr>
        <w:t xml:space="preserve"> phóng xạ phát tia </w:t>
      </w:r>
      <w:r w:rsidRPr="0022693E">
        <w:rPr>
          <w:noProof/>
          <w:color w:val="auto"/>
          <w:position w:val="-10"/>
          <w:sz w:val="26"/>
          <w:szCs w:val="26"/>
        </w:rPr>
        <w:drawing>
          <wp:inline distT="0" distB="0" distL="0" distR="0" wp14:anchorId="69115375" wp14:editId="58BB9DA6">
            <wp:extent cx="266700" cy="266700"/>
            <wp:effectExtent l="0" t="0" r="0" b="0"/>
            <wp:docPr id="1050428644" name="Picture 29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n32 fb Hen Nguyen"/>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color w:val="auto"/>
          <w:sz w:val="26"/>
          <w:szCs w:val="26"/>
        </w:rPr>
        <w:t xml:space="preserve"> tạo ra hạt nhân con </w:t>
      </w:r>
      <m:oMath>
        <m:r>
          <m:rPr>
            <m:sty m:val="p"/>
          </m:rPr>
          <w:rPr>
            <w:rFonts w:ascii="Cambria Math" w:hAnsi="Cambria Math"/>
            <w:color w:val="auto"/>
            <w:sz w:val="26"/>
            <w:szCs w:val="26"/>
          </w:rPr>
          <m:t>X</m:t>
        </m:r>
      </m:oMath>
      <w:r w:rsidRPr="0022693E">
        <w:rPr>
          <w:color w:val="auto"/>
          <w:sz w:val="26"/>
          <w:szCs w:val="26"/>
        </w:rPr>
        <w:t xml:space="preserve">. Chu kì bán rã của </w:t>
      </w:r>
      <w:r w:rsidRPr="0022693E">
        <w:rPr>
          <w:noProof/>
          <w:color w:val="auto"/>
          <w:position w:val="-12"/>
          <w:sz w:val="26"/>
          <w:szCs w:val="26"/>
        </w:rPr>
        <w:drawing>
          <wp:inline distT="0" distB="0" distL="0" distR="0" wp14:anchorId="309BC398" wp14:editId="62AB7356">
            <wp:extent cx="361950" cy="266700"/>
            <wp:effectExtent l="0" t="0" r="0" b="0"/>
            <wp:docPr id="2082509548" name="Picture 29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n32 fb Hen Nguyen"/>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color w:val="auto"/>
          <w:sz w:val="26"/>
          <w:szCs w:val="26"/>
        </w:rPr>
        <w:t xml:space="preserve"> là </w:t>
      </w:r>
      <w:r w:rsidRPr="0022693E">
        <w:rPr>
          <w:noProof/>
          <w:color w:val="auto"/>
          <w:position w:val="-6"/>
          <w:sz w:val="26"/>
          <w:szCs w:val="26"/>
        </w:rPr>
        <w:drawing>
          <wp:inline distT="0" distB="0" distL="0" distR="0" wp14:anchorId="66749144" wp14:editId="20F5D48B">
            <wp:extent cx="171450" cy="171450"/>
            <wp:effectExtent l="0" t="0" r="0" b="0"/>
            <wp:docPr id="1313646673" name="Picture 29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n32 fb Hen Nguyen"/>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color w:val="auto"/>
          <w:sz w:val="26"/>
          <w:szCs w:val="26"/>
        </w:rPr>
        <w:t xml:space="preserve"> ngày. Ban đầu, một mẫu </w:t>
      </w:r>
      <w:r w:rsidRPr="0022693E">
        <w:rPr>
          <w:noProof/>
          <w:color w:val="auto"/>
          <w:position w:val="-12"/>
          <w:sz w:val="26"/>
          <w:szCs w:val="26"/>
        </w:rPr>
        <w:drawing>
          <wp:inline distT="0" distB="0" distL="0" distR="0" wp14:anchorId="11E78F1F" wp14:editId="7B6A5BB2">
            <wp:extent cx="361950" cy="266700"/>
            <wp:effectExtent l="0" t="0" r="0" b="0"/>
            <wp:docPr id="698143701" name="Picture 29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n32 fb Hen Nguyen"/>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color w:val="auto"/>
          <w:sz w:val="26"/>
          <w:szCs w:val="26"/>
        </w:rPr>
        <w:t xml:space="preserve"> nguyên chất có khối lượng </w:t>
      </w:r>
      <w:r w:rsidRPr="0022693E">
        <w:rPr>
          <w:noProof/>
          <w:color w:val="auto"/>
          <w:position w:val="-10"/>
          <w:sz w:val="26"/>
          <w:szCs w:val="26"/>
        </w:rPr>
        <w:drawing>
          <wp:inline distT="0" distB="0" distL="0" distR="0" wp14:anchorId="3A4CA7C9" wp14:editId="29CDA80E">
            <wp:extent cx="361950" cy="171450"/>
            <wp:effectExtent l="0" t="0" r="0" b="0"/>
            <wp:docPr id="152682906" name="Picture 29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n32 fb Hen Nguyen"/>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22693E">
        <w:rPr>
          <w:color w:val="auto"/>
          <w:sz w:val="26"/>
          <w:szCs w:val="26"/>
        </w:rPr>
        <w:t xml:space="preserve"> Lấy số Avogadro </w:t>
      </w:r>
      <w:r w:rsidRPr="0022693E">
        <w:rPr>
          <w:noProof/>
          <w:color w:val="auto"/>
          <w:position w:val="-12"/>
          <w:sz w:val="26"/>
          <w:szCs w:val="26"/>
        </w:rPr>
        <w:drawing>
          <wp:inline distT="0" distB="0" distL="0" distR="0" wp14:anchorId="51B4F95A" wp14:editId="26CECA7D">
            <wp:extent cx="1009650" cy="266700"/>
            <wp:effectExtent l="0" t="0" r="0" b="0"/>
            <wp:docPr id="1304535997" name="Picture 29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n32 fb Hen Nguyen"/>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09650" cy="266700"/>
                    </a:xfrm>
                    <a:prstGeom prst="rect">
                      <a:avLst/>
                    </a:prstGeom>
                    <a:noFill/>
                    <a:ln>
                      <a:noFill/>
                    </a:ln>
                  </pic:spPr>
                </pic:pic>
              </a:graphicData>
            </a:graphic>
          </wp:inline>
        </w:drawing>
      </w:r>
      <w:r w:rsidRPr="0022693E">
        <w:rPr>
          <w:color w:val="auto"/>
          <w:sz w:val="26"/>
          <w:szCs w:val="26"/>
        </w:rPr>
        <w:t xml:space="preserve"> hạt/mol.  Số hạt </w:t>
      </w:r>
      <m:oMath>
        <m:r>
          <m:rPr>
            <m:sty m:val="p"/>
          </m:rPr>
          <w:rPr>
            <w:rFonts w:ascii="Cambria Math" w:hAnsi="Cambria Math"/>
            <w:color w:val="auto"/>
            <w:sz w:val="26"/>
            <w:szCs w:val="26"/>
          </w:rPr>
          <m:t>X</m:t>
        </m:r>
      </m:oMath>
      <w:r w:rsidRPr="0022693E">
        <w:rPr>
          <w:color w:val="auto"/>
          <w:sz w:val="26"/>
          <w:szCs w:val="26"/>
        </w:rPr>
        <w:t xml:space="preserve"> sinh tạo ra sau thời gian </w:t>
      </w:r>
      <w:r w:rsidRPr="0022693E">
        <w:rPr>
          <w:noProof/>
          <w:color w:val="auto"/>
          <w:position w:val="-6"/>
          <w:sz w:val="26"/>
          <w:szCs w:val="26"/>
        </w:rPr>
        <w:drawing>
          <wp:inline distT="0" distB="0" distL="0" distR="0" wp14:anchorId="663ADA40" wp14:editId="7AD3B5F8">
            <wp:extent cx="171450" cy="171450"/>
            <wp:effectExtent l="0" t="0" r="0" b="0"/>
            <wp:docPr id="1548736918" name="Picture 290"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n32 fb Hen Nguyen"/>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color w:val="auto"/>
          <w:sz w:val="26"/>
          <w:szCs w:val="26"/>
        </w:rPr>
        <w:t xml:space="preserve"> ngày là</w:t>
      </w:r>
    </w:p>
    <w:p w14:paraId="589A2327" w14:textId="77777777" w:rsidR="0022693E" w:rsidRPr="0022693E" w:rsidRDefault="0022693E" w:rsidP="0022693E">
      <w:pPr>
        <w:tabs>
          <w:tab w:val="left" w:pos="283"/>
          <w:tab w:val="left" w:pos="2906"/>
          <w:tab w:val="left" w:pos="5528"/>
          <w:tab w:val="left" w:pos="8150"/>
        </w:tabs>
        <w:spacing w:line="276" w:lineRule="auto"/>
        <w:jc w:val="both"/>
        <w:rPr>
          <w:color w:val="auto"/>
          <w:sz w:val="26"/>
          <w:szCs w:val="26"/>
        </w:rPr>
      </w:pPr>
      <w:r w:rsidRPr="0022693E">
        <w:rPr>
          <w:b/>
          <w:color w:val="auto"/>
          <w:sz w:val="26"/>
          <w:szCs w:val="26"/>
        </w:rPr>
        <w:tab/>
        <w:t xml:space="preserve">A. </w:t>
      </w:r>
      <w:r w:rsidRPr="0022693E">
        <w:rPr>
          <w:noProof/>
          <w:color w:val="auto"/>
          <w:position w:val="-10"/>
          <w:sz w:val="26"/>
          <w:szCs w:val="26"/>
        </w:rPr>
        <w:drawing>
          <wp:inline distT="0" distB="0" distL="0" distR="0" wp14:anchorId="26F8DA70" wp14:editId="33E0D188">
            <wp:extent cx="647700" cy="266700"/>
            <wp:effectExtent l="0" t="0" r="0" b="0"/>
            <wp:docPr id="796824766" name="Picture 289"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n32 fb Hen Nguyen"/>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47700" cy="266700"/>
                    </a:xfrm>
                    <a:prstGeom prst="rect">
                      <a:avLst/>
                    </a:prstGeom>
                    <a:noFill/>
                    <a:ln>
                      <a:noFill/>
                    </a:ln>
                  </pic:spPr>
                </pic:pic>
              </a:graphicData>
            </a:graphic>
          </wp:inline>
        </w:drawing>
      </w:r>
      <w:r w:rsidRPr="0022693E">
        <w:rPr>
          <w:b/>
          <w:color w:val="auto"/>
          <w:sz w:val="26"/>
          <w:szCs w:val="26"/>
        </w:rPr>
        <w:tab/>
        <w:t xml:space="preserve">B. </w:t>
      </w:r>
      <w:r w:rsidRPr="0022693E">
        <w:rPr>
          <w:noProof/>
          <w:color w:val="auto"/>
          <w:position w:val="-10"/>
          <w:sz w:val="26"/>
          <w:szCs w:val="26"/>
        </w:rPr>
        <w:drawing>
          <wp:inline distT="0" distB="0" distL="0" distR="0" wp14:anchorId="52D315E3" wp14:editId="06FB8A3F">
            <wp:extent cx="647700" cy="266700"/>
            <wp:effectExtent l="0" t="0" r="0" b="0"/>
            <wp:docPr id="600656212" name="Picture 288"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n32 fb Hen Nguyen"/>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47700" cy="266700"/>
                    </a:xfrm>
                    <a:prstGeom prst="rect">
                      <a:avLst/>
                    </a:prstGeom>
                    <a:noFill/>
                    <a:ln>
                      <a:noFill/>
                    </a:ln>
                  </pic:spPr>
                </pic:pic>
              </a:graphicData>
            </a:graphic>
          </wp:inline>
        </w:drawing>
      </w:r>
      <w:r w:rsidRPr="0022693E">
        <w:rPr>
          <w:b/>
          <w:color w:val="auto"/>
          <w:sz w:val="26"/>
          <w:szCs w:val="26"/>
        </w:rPr>
        <w:tab/>
        <w:t xml:space="preserve">C. </w:t>
      </w:r>
      <w:r w:rsidRPr="0022693E">
        <w:rPr>
          <w:noProof/>
          <w:color w:val="auto"/>
          <w:position w:val="-10"/>
          <w:sz w:val="26"/>
          <w:szCs w:val="26"/>
        </w:rPr>
        <w:drawing>
          <wp:inline distT="0" distB="0" distL="0" distR="0" wp14:anchorId="7AF3521F" wp14:editId="63A27B27">
            <wp:extent cx="647700" cy="266700"/>
            <wp:effectExtent l="0" t="0" r="0" b="0"/>
            <wp:docPr id="1756765420" name="Picture 287"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n32 fb Hen Nguyen"/>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647700" cy="266700"/>
                    </a:xfrm>
                    <a:prstGeom prst="rect">
                      <a:avLst/>
                    </a:prstGeom>
                    <a:noFill/>
                    <a:ln>
                      <a:noFill/>
                    </a:ln>
                  </pic:spPr>
                </pic:pic>
              </a:graphicData>
            </a:graphic>
          </wp:inline>
        </w:drawing>
      </w:r>
      <w:r w:rsidRPr="0022693E">
        <w:rPr>
          <w:b/>
          <w:color w:val="auto"/>
          <w:sz w:val="26"/>
          <w:szCs w:val="26"/>
        </w:rPr>
        <w:tab/>
        <w:t xml:space="preserve">D. </w:t>
      </w:r>
      <w:r w:rsidRPr="0022693E">
        <w:rPr>
          <w:noProof/>
          <w:color w:val="auto"/>
          <w:position w:val="-10"/>
          <w:sz w:val="26"/>
          <w:szCs w:val="26"/>
        </w:rPr>
        <w:drawing>
          <wp:inline distT="0" distB="0" distL="0" distR="0" wp14:anchorId="6B5B65CD" wp14:editId="2C5D5320">
            <wp:extent cx="647700" cy="266700"/>
            <wp:effectExtent l="0" t="0" r="0" b="0"/>
            <wp:docPr id="1655243521" name="Picture 28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n32 fb Hen Nguyen"/>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47700" cy="266700"/>
                    </a:xfrm>
                    <a:prstGeom prst="rect">
                      <a:avLst/>
                    </a:prstGeom>
                    <a:noFill/>
                    <a:ln>
                      <a:noFill/>
                    </a:ln>
                  </pic:spPr>
                </pic:pic>
              </a:graphicData>
            </a:graphic>
          </wp:inline>
        </w:drawing>
      </w:r>
    </w:p>
    <w:p w14:paraId="2C436423" w14:textId="77777777" w:rsidR="0022693E" w:rsidRPr="0022693E" w:rsidRDefault="0022693E" w:rsidP="0022693E">
      <w:pPr>
        <w:tabs>
          <w:tab w:val="left" w:pos="2552"/>
          <w:tab w:val="left" w:pos="5103"/>
          <w:tab w:val="left" w:pos="7655"/>
        </w:tabs>
        <w:spacing w:beforeLines="20" w:before="48" w:afterLines="20" w:after="48" w:line="276" w:lineRule="auto"/>
        <w:ind w:right="-2"/>
        <w:jc w:val="both"/>
        <w:rPr>
          <w:b/>
          <w:i/>
          <w:color w:val="auto"/>
          <w:sz w:val="26"/>
          <w:szCs w:val="26"/>
        </w:rPr>
      </w:pPr>
      <w:r w:rsidRPr="0022693E">
        <w:rPr>
          <w:b/>
          <w:color w:val="auto"/>
          <w:sz w:val="26"/>
          <w:szCs w:val="26"/>
        </w:rPr>
        <w:t xml:space="preserve">Câu 26. </w:t>
      </w:r>
      <w:r w:rsidRPr="0022693E">
        <w:rPr>
          <w:color w:val="auto"/>
          <w:sz w:val="26"/>
          <w:szCs w:val="26"/>
        </w:rPr>
        <w:t xml:space="preserve">Cho phản ứng hạt nhân: </w:t>
      </w:r>
      <w:r w:rsidRPr="0022693E">
        <w:rPr>
          <w:noProof/>
          <w:color w:val="auto"/>
          <w:position w:val="-12"/>
          <w:sz w:val="26"/>
          <w:szCs w:val="26"/>
        </w:rPr>
        <w:drawing>
          <wp:inline distT="0" distB="0" distL="0" distR="0" wp14:anchorId="134AAA99" wp14:editId="327F7D5C">
            <wp:extent cx="1733550" cy="266700"/>
            <wp:effectExtent l="0" t="0" r="0" b="0"/>
            <wp:docPr id="367661772" name="Picture 28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n32 fb Hen Nguyen"/>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733550" cy="266700"/>
                    </a:xfrm>
                    <a:prstGeom prst="rect">
                      <a:avLst/>
                    </a:prstGeom>
                    <a:noFill/>
                    <a:ln>
                      <a:noFill/>
                    </a:ln>
                  </pic:spPr>
                </pic:pic>
              </a:graphicData>
            </a:graphic>
          </wp:inline>
        </w:drawing>
      </w:r>
      <w:r w:rsidRPr="0022693E">
        <w:rPr>
          <w:color w:val="auto"/>
          <w:sz w:val="26"/>
          <w:szCs w:val="26"/>
        </w:rPr>
        <w:t>. Phản ứng trên là loại phản ứng</w:t>
      </w:r>
    </w:p>
    <w:p w14:paraId="30656BCE" w14:textId="77777777" w:rsidR="0022693E" w:rsidRPr="0022693E" w:rsidRDefault="0022693E" w:rsidP="0022693E">
      <w:pPr>
        <w:tabs>
          <w:tab w:val="left" w:pos="283"/>
          <w:tab w:val="left" w:pos="5528"/>
        </w:tabs>
        <w:spacing w:line="276" w:lineRule="auto"/>
        <w:jc w:val="both"/>
        <w:rPr>
          <w:color w:val="auto"/>
          <w:sz w:val="26"/>
          <w:szCs w:val="26"/>
        </w:rPr>
      </w:pPr>
      <w:r w:rsidRPr="0022693E">
        <w:rPr>
          <w:b/>
          <w:color w:val="auto"/>
          <w:sz w:val="26"/>
          <w:szCs w:val="26"/>
        </w:rPr>
        <w:tab/>
        <w:t xml:space="preserve">A. </w:t>
      </w:r>
      <w:r w:rsidRPr="0022693E">
        <w:rPr>
          <w:color w:val="auto"/>
          <w:sz w:val="26"/>
          <w:szCs w:val="26"/>
        </w:rPr>
        <w:t>phản ứng toả năng lượng</w:t>
      </w:r>
      <w:r w:rsidRPr="0022693E">
        <w:rPr>
          <w:b/>
          <w:color w:val="auto"/>
          <w:sz w:val="26"/>
          <w:szCs w:val="26"/>
        </w:rPr>
        <w:tab/>
        <w:t xml:space="preserve">B. </w:t>
      </w:r>
      <w:r w:rsidRPr="0022693E">
        <w:rPr>
          <w:color w:val="auto"/>
          <w:sz w:val="26"/>
          <w:szCs w:val="26"/>
        </w:rPr>
        <w:t>phản ứng thu năng lượng</w:t>
      </w:r>
    </w:p>
    <w:p w14:paraId="3DE5968D" w14:textId="7E2773D0" w:rsidR="0022693E" w:rsidRPr="0022693E" w:rsidRDefault="0022693E" w:rsidP="0022693E">
      <w:pPr>
        <w:tabs>
          <w:tab w:val="left" w:pos="283"/>
          <w:tab w:val="left" w:pos="5528"/>
        </w:tabs>
        <w:spacing w:line="276" w:lineRule="auto"/>
        <w:jc w:val="both"/>
        <w:rPr>
          <w:color w:val="auto"/>
          <w:sz w:val="26"/>
          <w:szCs w:val="26"/>
        </w:rPr>
      </w:pPr>
      <w:r w:rsidRPr="0022693E">
        <w:rPr>
          <w:rFonts w:eastAsia="Calibri"/>
          <w:noProof/>
          <w:color w:val="auto"/>
          <w:kern w:val="36"/>
          <w:sz w:val="26"/>
          <w:szCs w:val="26"/>
        </w:rPr>
        <w:drawing>
          <wp:anchor distT="0" distB="0" distL="114300" distR="114300" simplePos="0" relativeHeight="251669504" behindDoc="1" locked="0" layoutInCell="1" allowOverlap="1" wp14:anchorId="370CDA11" wp14:editId="7872BDD5">
            <wp:simplePos x="0" y="0"/>
            <wp:positionH relativeFrom="column">
              <wp:posOffset>5484049</wp:posOffset>
            </wp:positionH>
            <wp:positionV relativeFrom="paragraph">
              <wp:posOffset>102102</wp:posOffset>
            </wp:positionV>
            <wp:extent cx="1619250" cy="1515110"/>
            <wp:effectExtent l="0" t="0" r="0" b="8890"/>
            <wp:wrapSquare wrapText="bothSides"/>
            <wp:docPr id="1949101399" name="Picture 120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77458" name="Picture 1205" descr="n32 fb Hen Nguyen"/>
                    <pic:cNvPicPr>
                      <a:picLocks noChangeAspect="1" noChangeArrowheads="1"/>
                    </pic:cNvPicPr>
                  </pic:nvPicPr>
                  <pic:blipFill>
                    <a:blip r:embed="rId127" cstate="print">
                      <a:extLst>
                        <a:ext uri="{28A0092B-C50C-407E-A947-70E740481C1C}">
                          <a14:useLocalDpi xmlns:a14="http://schemas.microsoft.com/office/drawing/2010/main" val="0"/>
                        </a:ext>
                      </a:extLst>
                    </a:blip>
                    <a:srcRect l="2550" t="5734" r="4263" b="6422"/>
                    <a:stretch>
                      <a:fillRect/>
                    </a:stretch>
                  </pic:blipFill>
                  <pic:spPr>
                    <a:xfrm>
                      <a:off x="0" y="0"/>
                      <a:ext cx="1619250" cy="1515110"/>
                    </a:xfrm>
                    <a:prstGeom prst="rect">
                      <a:avLst/>
                    </a:prstGeom>
                    <a:noFill/>
                    <a:ln>
                      <a:noFill/>
                    </a:ln>
                  </pic:spPr>
                </pic:pic>
              </a:graphicData>
            </a:graphic>
            <wp14:sizeRelH relativeFrom="margin">
              <wp14:pctWidth>0</wp14:pctWidth>
            </wp14:sizeRelH>
          </wp:anchor>
        </w:drawing>
      </w:r>
      <w:r w:rsidRPr="0022693E">
        <w:rPr>
          <w:b/>
          <w:color w:val="auto"/>
          <w:sz w:val="26"/>
          <w:szCs w:val="26"/>
        </w:rPr>
        <w:tab/>
        <w:t xml:space="preserve">C. </w:t>
      </w:r>
      <w:r w:rsidRPr="0022693E">
        <w:rPr>
          <w:color w:val="auto"/>
          <w:sz w:val="26"/>
          <w:szCs w:val="26"/>
        </w:rPr>
        <w:t>phản ứng nhiệt hạch</w:t>
      </w:r>
      <w:r w:rsidRPr="0022693E">
        <w:rPr>
          <w:b/>
          <w:color w:val="auto"/>
          <w:sz w:val="26"/>
          <w:szCs w:val="26"/>
        </w:rPr>
        <w:tab/>
        <w:t xml:space="preserve">D. </w:t>
      </w:r>
      <w:r w:rsidRPr="0022693E">
        <w:rPr>
          <w:color w:val="auto"/>
          <w:sz w:val="26"/>
          <w:szCs w:val="26"/>
        </w:rPr>
        <w:t>phản ứng phân hạch</w:t>
      </w:r>
    </w:p>
    <w:p w14:paraId="0506285A" w14:textId="0EAC2C2D" w:rsidR="0022693E" w:rsidRPr="0022693E" w:rsidRDefault="0022693E" w:rsidP="0022693E">
      <w:pPr>
        <w:spacing w:line="276" w:lineRule="auto"/>
        <w:jc w:val="both"/>
        <w:outlineLvl w:val="4"/>
        <w:rPr>
          <w:rFonts w:eastAsia="Calibri"/>
          <w:color w:val="auto"/>
          <w:kern w:val="36"/>
          <w:sz w:val="26"/>
          <w:szCs w:val="26"/>
        </w:rPr>
      </w:pPr>
      <w:r w:rsidRPr="0022693E">
        <w:rPr>
          <w:rFonts w:eastAsia="Calibri"/>
          <w:b/>
          <w:color w:val="auto"/>
          <w:sz w:val="26"/>
          <w:szCs w:val="26"/>
        </w:rPr>
        <w:t xml:space="preserve">Câu 27. </w:t>
      </w:r>
      <w:r w:rsidRPr="0022693E">
        <w:rPr>
          <w:rFonts w:eastAsia="Microsoft Sans Serif"/>
          <w:color w:val="auto"/>
          <w:sz w:val="26"/>
          <w:szCs w:val="26"/>
          <w:lang w:bidi="vi-VN"/>
        </w:rPr>
        <w:t>Ban đầu một mẫu chất phóng xạ X nguyên chất có N</w:t>
      </w:r>
      <w:r w:rsidRPr="0022693E">
        <w:rPr>
          <w:rFonts w:eastAsia="Microsoft Sans Serif"/>
          <w:color w:val="auto"/>
          <w:sz w:val="26"/>
          <w:szCs w:val="26"/>
          <w:vertAlign w:val="subscript"/>
          <w:lang w:bidi="vi-VN"/>
        </w:rPr>
        <w:t>0</w:t>
      </w:r>
      <w:r w:rsidRPr="0022693E">
        <w:rPr>
          <w:rFonts w:eastAsia="Microsoft Sans Serif"/>
          <w:color w:val="auto"/>
          <w:sz w:val="26"/>
          <w:szCs w:val="26"/>
          <w:lang w:bidi="vi-VN"/>
        </w:rPr>
        <w:t xml:space="preserve"> hạt nhân. </w:t>
      </w:r>
      <w:r w:rsidRPr="0022693E">
        <w:rPr>
          <w:rFonts w:eastAsia="Calibri"/>
          <w:color w:val="auto"/>
          <w:kern w:val="36"/>
          <w:sz w:val="26"/>
          <w:szCs w:val="26"/>
        </w:rPr>
        <w:t>Số hạt nhân còn lại N của một chất phóng xạ biến đổi theo thời gian t như đồ thị h</w:t>
      </w:r>
      <w:r w:rsidRPr="0022693E">
        <w:rPr>
          <w:rFonts w:eastAsia="MS Mincho"/>
          <w:color w:val="auto"/>
          <w:kern w:val="36"/>
          <w:sz w:val="26"/>
          <w:szCs w:val="26"/>
        </w:rPr>
        <w:t>ì</w:t>
      </w:r>
      <w:r w:rsidRPr="0022693E">
        <w:rPr>
          <w:rFonts w:eastAsia="Calibri"/>
          <w:color w:val="auto"/>
          <w:kern w:val="36"/>
          <w:sz w:val="26"/>
          <w:szCs w:val="26"/>
        </w:rPr>
        <w:t xml:space="preserve">nh bên.  </w:t>
      </w:r>
      <w:r w:rsidRPr="0022693E">
        <w:rPr>
          <w:rFonts w:eastAsia="Calibri"/>
          <w:color w:val="auto"/>
          <w:sz w:val="26"/>
          <w:szCs w:val="26"/>
          <w:lang w:val="pl-PL"/>
        </w:rPr>
        <w:t xml:space="preserve">Số hạt nhân của chất phóng xạ X còn lại bằng </w:t>
      </w:r>
      <w:r w:rsidRPr="0022693E">
        <w:rPr>
          <w:rFonts w:eastAsia="Calibri"/>
          <w:noProof/>
          <w:color w:val="auto"/>
          <w:position w:val="-6"/>
          <w:sz w:val="26"/>
          <w:szCs w:val="26"/>
        </w:rPr>
        <w:drawing>
          <wp:inline distT="0" distB="0" distL="0" distR="0" wp14:anchorId="5FF8FABA" wp14:editId="6DB79645">
            <wp:extent cx="361950" cy="171450"/>
            <wp:effectExtent l="0" t="0" r="0" b="0"/>
            <wp:docPr id="1070937181" name="Picture 28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n32 fb Hen Nguyen"/>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22693E">
        <w:rPr>
          <w:rFonts w:eastAsia="Calibri"/>
          <w:color w:val="auto"/>
          <w:sz w:val="26"/>
          <w:szCs w:val="26"/>
          <w:lang w:val="pl-PL"/>
        </w:rPr>
        <w:t xml:space="preserve"> số hạt nhân ban đầu vào thời điểm</w:t>
      </w:r>
    </w:p>
    <w:p w14:paraId="0613E8B5" w14:textId="77777777" w:rsidR="0022693E" w:rsidRDefault="0022693E" w:rsidP="0022693E">
      <w:pPr>
        <w:tabs>
          <w:tab w:val="left" w:pos="283"/>
          <w:tab w:val="left" w:pos="2906"/>
          <w:tab w:val="left" w:pos="5528"/>
          <w:tab w:val="left" w:pos="8150"/>
        </w:tabs>
        <w:spacing w:line="276" w:lineRule="auto"/>
        <w:jc w:val="both"/>
        <w:rPr>
          <w:b/>
          <w:color w:val="auto"/>
          <w:sz w:val="26"/>
          <w:szCs w:val="26"/>
        </w:rPr>
      </w:pPr>
      <w:r w:rsidRPr="0022693E">
        <w:rPr>
          <w:b/>
          <w:color w:val="auto"/>
          <w:sz w:val="26"/>
          <w:szCs w:val="26"/>
        </w:rPr>
        <w:tab/>
        <w:t xml:space="preserve">A. </w:t>
      </w:r>
      <w:r w:rsidRPr="0022693E">
        <w:rPr>
          <w:noProof/>
          <w:color w:val="auto"/>
          <w:position w:val="-6"/>
          <w:sz w:val="26"/>
          <w:szCs w:val="26"/>
        </w:rPr>
        <w:drawing>
          <wp:inline distT="0" distB="0" distL="0" distR="0" wp14:anchorId="117449ED" wp14:editId="3544C4D2">
            <wp:extent cx="266700" cy="171450"/>
            <wp:effectExtent l="0" t="0" r="0" b="0"/>
            <wp:docPr id="736290604" name="Picture 28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n32 fb Hen Nguyen"/>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Pr="0022693E">
        <w:rPr>
          <w:color w:val="auto"/>
          <w:position w:val="-12"/>
          <w:sz w:val="26"/>
          <w:szCs w:val="26"/>
        </w:rPr>
        <w:t xml:space="preserve"> </w:t>
      </w:r>
      <w:r w:rsidRPr="0022693E">
        <w:rPr>
          <w:rFonts w:eastAsia="Microsoft Sans Serif"/>
          <w:color w:val="auto"/>
          <w:sz w:val="26"/>
          <w:szCs w:val="26"/>
          <w:lang w:eastAsia="vi-VN" w:bidi="vi-VN"/>
        </w:rPr>
        <w:t>phút.</w:t>
      </w:r>
      <w:r w:rsidRPr="0022693E">
        <w:rPr>
          <w:b/>
          <w:color w:val="auto"/>
          <w:sz w:val="26"/>
          <w:szCs w:val="26"/>
        </w:rPr>
        <w:tab/>
        <w:t xml:space="preserve">B. </w:t>
      </w:r>
      <w:r w:rsidRPr="0022693E">
        <w:rPr>
          <w:noProof/>
          <w:color w:val="auto"/>
          <w:position w:val="-12"/>
          <w:sz w:val="26"/>
          <w:szCs w:val="26"/>
        </w:rPr>
        <w:drawing>
          <wp:inline distT="0" distB="0" distL="0" distR="0" wp14:anchorId="2A3F6DDA" wp14:editId="5E661B8F">
            <wp:extent cx="266700" cy="171450"/>
            <wp:effectExtent l="0" t="0" r="0" b="0"/>
            <wp:docPr id="188180858" name="Picture 28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n32 fb Hen Nguyen"/>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Pr="0022693E">
        <w:rPr>
          <w:rFonts w:eastAsia="Microsoft Sans Serif"/>
          <w:color w:val="auto"/>
          <w:sz w:val="26"/>
          <w:szCs w:val="26"/>
          <w:lang w:eastAsia="vi-VN" w:bidi="vi-VN"/>
        </w:rPr>
        <w:t>phút.</w:t>
      </w:r>
      <w:r w:rsidRPr="0022693E">
        <w:rPr>
          <w:b/>
          <w:color w:val="auto"/>
          <w:sz w:val="26"/>
          <w:szCs w:val="26"/>
        </w:rPr>
        <w:tab/>
      </w:r>
    </w:p>
    <w:p w14:paraId="5846A6F0" w14:textId="62266C16" w:rsidR="0022693E" w:rsidRPr="0022693E" w:rsidRDefault="0022693E" w:rsidP="0022693E">
      <w:pPr>
        <w:tabs>
          <w:tab w:val="left" w:pos="283"/>
          <w:tab w:val="left" w:pos="2906"/>
          <w:tab w:val="left" w:pos="5528"/>
          <w:tab w:val="left" w:pos="8150"/>
        </w:tabs>
        <w:spacing w:line="276" w:lineRule="auto"/>
        <w:jc w:val="both"/>
        <w:rPr>
          <w:color w:val="auto"/>
          <w:sz w:val="26"/>
          <w:szCs w:val="26"/>
        </w:rPr>
      </w:pPr>
      <w:r>
        <w:rPr>
          <w:b/>
          <w:color w:val="auto"/>
          <w:sz w:val="26"/>
          <w:szCs w:val="26"/>
        </w:rPr>
        <w:t xml:space="preserve">    </w:t>
      </w:r>
      <w:r w:rsidRPr="0022693E">
        <w:rPr>
          <w:b/>
          <w:color w:val="auto"/>
          <w:sz w:val="26"/>
          <w:szCs w:val="26"/>
        </w:rPr>
        <w:t xml:space="preserve">C. </w:t>
      </w:r>
      <w:r w:rsidRPr="0022693E">
        <w:rPr>
          <w:noProof/>
          <w:color w:val="auto"/>
          <w:position w:val="-12"/>
          <w:sz w:val="26"/>
          <w:szCs w:val="26"/>
        </w:rPr>
        <w:drawing>
          <wp:inline distT="0" distB="0" distL="0" distR="0" wp14:anchorId="0E3C3536" wp14:editId="36D2208D">
            <wp:extent cx="266700" cy="171450"/>
            <wp:effectExtent l="0" t="0" r="0" b="0"/>
            <wp:docPr id="265192077" name="Picture 28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n32 fb Hen Nguyen"/>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Pr="0022693E">
        <w:rPr>
          <w:rFonts w:eastAsia="Microsoft Sans Serif"/>
          <w:color w:val="auto"/>
          <w:sz w:val="26"/>
          <w:szCs w:val="26"/>
          <w:lang w:eastAsia="vi-VN" w:bidi="vi-VN"/>
        </w:rPr>
        <w:t>phút.</w:t>
      </w:r>
      <w:r w:rsidRPr="0022693E">
        <w:rPr>
          <w:b/>
          <w:color w:val="auto"/>
          <w:sz w:val="26"/>
          <w:szCs w:val="26"/>
        </w:rPr>
        <w:tab/>
        <w:t xml:space="preserve">D. </w:t>
      </w:r>
      <w:r w:rsidRPr="0022693E">
        <w:rPr>
          <w:noProof/>
          <w:color w:val="auto"/>
          <w:position w:val="-12"/>
          <w:sz w:val="26"/>
          <w:szCs w:val="26"/>
        </w:rPr>
        <w:drawing>
          <wp:inline distT="0" distB="0" distL="0" distR="0" wp14:anchorId="36378316" wp14:editId="0AACAFDF">
            <wp:extent cx="266700" cy="171450"/>
            <wp:effectExtent l="0" t="0" r="0" b="0"/>
            <wp:docPr id="1285126336" name="Picture 280"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n32 fb Hen Nguyen"/>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Pr="0022693E">
        <w:rPr>
          <w:rFonts w:eastAsia="Microsoft Sans Serif"/>
          <w:color w:val="auto"/>
          <w:sz w:val="26"/>
          <w:szCs w:val="26"/>
          <w:lang w:eastAsia="vi-VN" w:bidi="vi-VN"/>
        </w:rPr>
        <w:t>phút.</w:t>
      </w:r>
    </w:p>
    <w:p w14:paraId="297F1F67" w14:textId="77777777" w:rsidR="0022693E" w:rsidRPr="0022693E" w:rsidRDefault="0022693E" w:rsidP="0022693E">
      <w:pPr>
        <w:tabs>
          <w:tab w:val="left" w:pos="284"/>
          <w:tab w:val="left" w:pos="2694"/>
          <w:tab w:val="left" w:pos="5103"/>
          <w:tab w:val="left" w:pos="7655"/>
        </w:tabs>
        <w:spacing w:line="276" w:lineRule="auto"/>
        <w:jc w:val="both"/>
        <w:rPr>
          <w:b/>
          <w:color w:val="auto"/>
          <w:sz w:val="26"/>
          <w:szCs w:val="26"/>
        </w:rPr>
      </w:pPr>
      <w:r w:rsidRPr="0022693E">
        <w:rPr>
          <w:b/>
          <w:color w:val="auto"/>
          <w:sz w:val="26"/>
          <w:szCs w:val="26"/>
        </w:rPr>
        <w:t xml:space="preserve">Câu 28. </w:t>
      </w:r>
      <w:r w:rsidRPr="0022693E">
        <w:rPr>
          <w:color w:val="auto"/>
          <w:sz w:val="26"/>
          <w:szCs w:val="26"/>
        </w:rPr>
        <w:t xml:space="preserve">Một chất phóng xạ </w:t>
      </w:r>
      <w:r w:rsidRPr="0022693E">
        <w:rPr>
          <w:noProof/>
          <w:color w:val="auto"/>
          <w:position w:val="-4"/>
          <w:sz w:val="26"/>
          <w:szCs w:val="26"/>
        </w:rPr>
        <w:drawing>
          <wp:inline distT="0" distB="0" distL="0" distR="0" wp14:anchorId="1DE3BF6D" wp14:editId="45338207">
            <wp:extent cx="171450" cy="171450"/>
            <wp:effectExtent l="0" t="0" r="0" b="0"/>
            <wp:docPr id="1416497815" name="Picture 279"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n32 fb Hen Nguyen"/>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color w:val="auto"/>
          <w:sz w:val="26"/>
          <w:szCs w:val="26"/>
        </w:rPr>
        <w:t xml:space="preserve"> có chu kỳ bán rã là </w:t>
      </w:r>
      <w:r w:rsidRPr="0022693E">
        <w:rPr>
          <w:noProof/>
          <w:color w:val="auto"/>
          <w:position w:val="-6"/>
          <w:sz w:val="26"/>
          <w:szCs w:val="26"/>
        </w:rPr>
        <w:drawing>
          <wp:inline distT="0" distB="0" distL="0" distR="0" wp14:anchorId="641020AE" wp14:editId="59C2A0C1">
            <wp:extent cx="171450" cy="171450"/>
            <wp:effectExtent l="0" t="0" r="0" b="0"/>
            <wp:docPr id="1617185584" name="Picture 278"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n32 fb Hen Nguyen"/>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color w:val="auto"/>
          <w:sz w:val="26"/>
          <w:szCs w:val="26"/>
        </w:rPr>
        <w:t xml:space="preserve"> Sau khoảng thời gian </w:t>
      </w:r>
      <w:r w:rsidRPr="0022693E">
        <w:rPr>
          <w:noProof/>
          <w:color w:val="auto"/>
          <w:position w:val="-6"/>
          <w:sz w:val="26"/>
          <w:szCs w:val="26"/>
        </w:rPr>
        <w:drawing>
          <wp:inline distT="0" distB="0" distL="0" distR="0" wp14:anchorId="1A9DFB62" wp14:editId="39C1AE53">
            <wp:extent cx="95250" cy="171450"/>
            <wp:effectExtent l="0" t="0" r="0" b="0"/>
            <wp:docPr id="168426307" name="Picture 277"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n32 fb Hen Nguyen"/>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r w:rsidRPr="0022693E">
        <w:rPr>
          <w:color w:val="auto"/>
          <w:sz w:val="26"/>
          <w:szCs w:val="26"/>
        </w:rPr>
        <w:t xml:space="preserve"> kể từ thời điểm ban đầu thì t</w:t>
      </w:r>
      <w:r w:rsidRPr="0022693E">
        <w:rPr>
          <w:color w:val="auto"/>
          <w:sz w:val="26"/>
          <w:szCs w:val="26"/>
          <w:lang w:val="vi-VN"/>
        </w:rPr>
        <w:t xml:space="preserve">ỉ </w:t>
      </w:r>
      <w:r w:rsidRPr="0022693E">
        <w:rPr>
          <w:color w:val="auto"/>
          <w:sz w:val="26"/>
          <w:szCs w:val="26"/>
        </w:rPr>
        <w:t xml:space="preserve">số giữa số hạt nhân </w:t>
      </w:r>
      <w:r w:rsidRPr="0022693E">
        <w:rPr>
          <w:noProof/>
          <w:color w:val="auto"/>
          <w:position w:val="-4"/>
          <w:sz w:val="26"/>
          <w:szCs w:val="26"/>
        </w:rPr>
        <w:drawing>
          <wp:inline distT="0" distB="0" distL="0" distR="0" wp14:anchorId="56498A2E" wp14:editId="5E46F35B">
            <wp:extent cx="171450" cy="171450"/>
            <wp:effectExtent l="0" t="0" r="0" b="0"/>
            <wp:docPr id="77319590" name="Picture 27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n32 fb Hen Nguyen"/>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m:oMath>
        <m:r>
          <w:rPr>
            <w:rFonts w:ascii="Cambria Math" w:hAnsi="Cambria Math"/>
            <w:color w:val="auto"/>
            <w:sz w:val="26"/>
            <w:szCs w:val="26"/>
          </w:rPr>
          <m:t xml:space="preserve"> </m:t>
        </m:r>
      </m:oMath>
      <w:r w:rsidRPr="0022693E">
        <w:rPr>
          <w:color w:val="auto"/>
          <w:sz w:val="26"/>
          <w:szCs w:val="26"/>
        </w:rPr>
        <w:t xml:space="preserve">chưa bị phân rã và số hạt nhân </w:t>
      </w:r>
      <w:r w:rsidRPr="0022693E">
        <w:rPr>
          <w:noProof/>
          <w:color w:val="auto"/>
          <w:position w:val="-4"/>
          <w:sz w:val="26"/>
          <w:szCs w:val="26"/>
        </w:rPr>
        <w:drawing>
          <wp:inline distT="0" distB="0" distL="0" distR="0" wp14:anchorId="62F2D26F" wp14:editId="187FC724">
            <wp:extent cx="171450" cy="171450"/>
            <wp:effectExtent l="0" t="0" r="0" b="0"/>
            <wp:docPr id="1353795876" name="Picture 27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n32 fb Hen Nguyen"/>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color w:val="auto"/>
          <w:sz w:val="26"/>
          <w:szCs w:val="26"/>
        </w:rPr>
        <w:t xml:space="preserve"> đã bị phân rã là </w:t>
      </w:r>
      <w:r w:rsidRPr="0022693E">
        <w:rPr>
          <w:noProof/>
          <w:color w:val="auto"/>
          <w:position w:val="-6"/>
          <w:sz w:val="26"/>
          <w:szCs w:val="26"/>
        </w:rPr>
        <w:drawing>
          <wp:inline distT="0" distB="0" distL="0" distR="0" wp14:anchorId="7907693F" wp14:editId="2C5D866E">
            <wp:extent cx="266700" cy="171450"/>
            <wp:effectExtent l="0" t="0" r="0" b="0"/>
            <wp:docPr id="195847736" name="Picture 27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n32 fb Hen Nguyen"/>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Pr="0022693E">
        <w:rPr>
          <w:color w:val="auto"/>
          <w:sz w:val="26"/>
          <w:szCs w:val="26"/>
        </w:rPr>
        <w:t xml:space="preserve">. Gọi </w:t>
      </w:r>
      <w:r w:rsidRPr="0022693E">
        <w:rPr>
          <w:noProof/>
          <w:color w:val="auto"/>
          <w:position w:val="-12"/>
          <w:sz w:val="26"/>
          <w:szCs w:val="26"/>
        </w:rPr>
        <w:drawing>
          <wp:inline distT="0" distB="0" distL="0" distR="0" wp14:anchorId="1AFAFD35" wp14:editId="29D0AC87">
            <wp:extent cx="171450" cy="266700"/>
            <wp:effectExtent l="0" t="0" r="0" b="0"/>
            <wp:docPr id="1223918477" name="Picture 27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n32 fb Hen Nguyen"/>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71450" cy="266700"/>
                    </a:xfrm>
                    <a:prstGeom prst="rect">
                      <a:avLst/>
                    </a:prstGeom>
                    <a:noFill/>
                    <a:ln>
                      <a:noFill/>
                    </a:ln>
                  </pic:spPr>
                </pic:pic>
              </a:graphicData>
            </a:graphic>
          </wp:inline>
        </w:drawing>
      </w:r>
      <w:r w:rsidRPr="0022693E">
        <w:rPr>
          <w:color w:val="auto"/>
          <w:sz w:val="26"/>
          <w:szCs w:val="26"/>
        </w:rPr>
        <w:t xml:space="preserve"> và</w:t>
      </w:r>
      <w:r w:rsidRPr="0022693E">
        <w:rPr>
          <w:color w:val="auto"/>
          <w:sz w:val="26"/>
          <w:szCs w:val="26"/>
          <w:lang w:val="vi-VN"/>
        </w:rPr>
        <w:t xml:space="preserve"> </w:t>
      </w:r>
      <w:r w:rsidRPr="0022693E">
        <w:rPr>
          <w:noProof/>
          <w:color w:val="auto"/>
          <w:position w:val="-12"/>
          <w:sz w:val="26"/>
          <w:szCs w:val="26"/>
        </w:rPr>
        <w:drawing>
          <wp:inline distT="0" distB="0" distL="0" distR="0" wp14:anchorId="45777B74" wp14:editId="13C7E4C3">
            <wp:extent cx="171450" cy="266700"/>
            <wp:effectExtent l="0" t="0" r="0" b="0"/>
            <wp:docPr id="1033343441" name="Picture 27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n32 fb Hen Nguyen"/>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71450" cy="266700"/>
                    </a:xfrm>
                    <a:prstGeom prst="rect">
                      <a:avLst/>
                    </a:prstGeom>
                    <a:noFill/>
                    <a:ln>
                      <a:noFill/>
                    </a:ln>
                  </pic:spPr>
                </pic:pic>
              </a:graphicData>
            </a:graphic>
          </wp:inline>
        </w:drawing>
      </w:r>
      <w:r w:rsidRPr="0022693E">
        <w:rPr>
          <w:color w:val="auto"/>
          <w:sz w:val="26"/>
          <w:szCs w:val="26"/>
        </w:rPr>
        <w:t xml:space="preserve">lần lượt là hạt nhân </w:t>
      </w:r>
      <w:r w:rsidRPr="0022693E">
        <w:rPr>
          <w:noProof/>
          <w:color w:val="auto"/>
          <w:position w:val="-4"/>
          <w:sz w:val="26"/>
          <w:szCs w:val="26"/>
        </w:rPr>
        <w:drawing>
          <wp:inline distT="0" distB="0" distL="0" distR="0" wp14:anchorId="769FDB96" wp14:editId="6DB80605">
            <wp:extent cx="171450" cy="171450"/>
            <wp:effectExtent l="0" t="0" r="0" b="0"/>
            <wp:docPr id="1432729030" name="Picture 27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n32 fb Hen Nguyen"/>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color w:val="auto"/>
          <w:sz w:val="26"/>
          <w:szCs w:val="26"/>
        </w:rPr>
        <w:t xml:space="preserve"> bị phân rã sau hai khoảng thời gian </w:t>
      </w:r>
      <w:r w:rsidRPr="0022693E">
        <w:rPr>
          <w:noProof/>
          <w:color w:val="auto"/>
          <w:position w:val="-24"/>
          <w:sz w:val="26"/>
          <w:szCs w:val="26"/>
        </w:rPr>
        <w:drawing>
          <wp:inline distT="0" distB="0" distL="0" distR="0" wp14:anchorId="47CBE9D3" wp14:editId="74D60ECD">
            <wp:extent cx="171450" cy="361950"/>
            <wp:effectExtent l="0" t="0" r="0" b="0"/>
            <wp:docPr id="1719007362" name="Picture 270"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n32 fb Hen Nguyen"/>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Pr="0022693E">
        <w:rPr>
          <w:color w:val="auto"/>
          <w:sz w:val="26"/>
          <w:szCs w:val="26"/>
        </w:rPr>
        <w:t xml:space="preserve"> liên tiếp kể từ thời điểm ban đầu. Chọn phương án</w:t>
      </w:r>
      <w:r w:rsidRPr="0022693E">
        <w:rPr>
          <w:color w:val="auto"/>
          <w:sz w:val="26"/>
          <w:szCs w:val="26"/>
          <w:lang w:val="vi-VN"/>
        </w:rPr>
        <w:t xml:space="preserve"> </w:t>
      </w:r>
      <w:r w:rsidRPr="0022693E">
        <w:rPr>
          <w:b/>
          <w:bCs/>
          <w:color w:val="auto"/>
          <w:sz w:val="26"/>
          <w:szCs w:val="26"/>
        </w:rPr>
        <w:t>đúng.</w:t>
      </w:r>
    </w:p>
    <w:p w14:paraId="0CE48092" w14:textId="77777777" w:rsidR="0022693E" w:rsidRPr="0022693E" w:rsidRDefault="0022693E" w:rsidP="0022693E">
      <w:pPr>
        <w:tabs>
          <w:tab w:val="left" w:pos="283"/>
          <w:tab w:val="left" w:pos="2906"/>
          <w:tab w:val="left" w:pos="5528"/>
          <w:tab w:val="left" w:pos="8150"/>
        </w:tabs>
        <w:spacing w:line="276" w:lineRule="auto"/>
        <w:jc w:val="both"/>
        <w:rPr>
          <w:color w:val="auto"/>
          <w:sz w:val="26"/>
          <w:szCs w:val="26"/>
        </w:rPr>
      </w:pPr>
      <w:r w:rsidRPr="0022693E">
        <w:rPr>
          <w:b/>
          <w:color w:val="auto"/>
          <w:sz w:val="26"/>
          <w:szCs w:val="26"/>
        </w:rPr>
        <w:tab/>
        <w:t xml:space="preserve">A. </w:t>
      </w:r>
      <w:r w:rsidRPr="0022693E">
        <w:rPr>
          <w:noProof/>
          <w:color w:val="auto"/>
          <w:position w:val="-30"/>
          <w:sz w:val="26"/>
          <w:szCs w:val="26"/>
        </w:rPr>
        <w:drawing>
          <wp:inline distT="0" distB="0" distL="0" distR="0" wp14:anchorId="5302D5CB" wp14:editId="2ED0A863">
            <wp:extent cx="552450" cy="457200"/>
            <wp:effectExtent l="0" t="0" r="0" b="0"/>
            <wp:docPr id="355319591" name="Picture 269"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n32 fb Hen Nguyen"/>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r w:rsidRPr="0022693E">
        <w:rPr>
          <w:b/>
          <w:color w:val="auto"/>
          <w:sz w:val="26"/>
          <w:szCs w:val="26"/>
        </w:rPr>
        <w:tab/>
        <w:t xml:space="preserve">B. </w:t>
      </w:r>
      <w:r w:rsidRPr="0022693E">
        <w:rPr>
          <w:noProof/>
          <w:color w:val="auto"/>
          <w:position w:val="-30"/>
          <w:sz w:val="26"/>
          <w:szCs w:val="26"/>
        </w:rPr>
        <w:drawing>
          <wp:inline distT="0" distB="0" distL="0" distR="0" wp14:anchorId="15D89710" wp14:editId="31280406">
            <wp:extent cx="552450" cy="457200"/>
            <wp:effectExtent l="0" t="0" r="0" b="0"/>
            <wp:docPr id="252253031" name="Picture 268"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n32 fb Hen Nguyen"/>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r w:rsidRPr="0022693E">
        <w:rPr>
          <w:b/>
          <w:color w:val="auto"/>
          <w:sz w:val="26"/>
          <w:szCs w:val="26"/>
        </w:rPr>
        <w:tab/>
        <w:t xml:space="preserve">C. </w:t>
      </w:r>
      <w:r w:rsidRPr="0022693E">
        <w:rPr>
          <w:noProof/>
          <w:color w:val="auto"/>
          <w:position w:val="-30"/>
          <w:sz w:val="26"/>
          <w:szCs w:val="26"/>
        </w:rPr>
        <w:drawing>
          <wp:inline distT="0" distB="0" distL="0" distR="0" wp14:anchorId="672F3165" wp14:editId="1886DA04">
            <wp:extent cx="552450" cy="457200"/>
            <wp:effectExtent l="0" t="0" r="0" b="0"/>
            <wp:docPr id="2115127430" name="Picture 267"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n32 fb Hen Nguyen"/>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r w:rsidRPr="0022693E">
        <w:rPr>
          <w:b/>
          <w:color w:val="auto"/>
          <w:sz w:val="26"/>
          <w:szCs w:val="26"/>
        </w:rPr>
        <w:tab/>
        <w:t xml:space="preserve">D. </w:t>
      </w:r>
      <w:r w:rsidRPr="0022693E">
        <w:rPr>
          <w:noProof/>
          <w:color w:val="auto"/>
          <w:position w:val="-30"/>
          <w:sz w:val="26"/>
          <w:szCs w:val="26"/>
        </w:rPr>
        <w:drawing>
          <wp:inline distT="0" distB="0" distL="0" distR="0" wp14:anchorId="08669BA1" wp14:editId="636D3099">
            <wp:extent cx="552450" cy="457200"/>
            <wp:effectExtent l="0" t="0" r="0" b="0"/>
            <wp:docPr id="1262714309" name="Picture 26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n32 fb Hen Nguyen"/>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52450" cy="457200"/>
                    </a:xfrm>
                    <a:prstGeom prst="rect">
                      <a:avLst/>
                    </a:prstGeom>
                    <a:noFill/>
                    <a:ln>
                      <a:noFill/>
                    </a:ln>
                  </pic:spPr>
                </pic:pic>
              </a:graphicData>
            </a:graphic>
          </wp:inline>
        </w:drawing>
      </w:r>
    </w:p>
    <w:p w14:paraId="352525D3" w14:textId="77777777" w:rsidR="0022693E" w:rsidRPr="0022693E" w:rsidRDefault="0022693E" w:rsidP="0022693E">
      <w:pPr>
        <w:tabs>
          <w:tab w:val="left" w:pos="284"/>
          <w:tab w:val="left" w:pos="2694"/>
          <w:tab w:val="left" w:pos="5103"/>
          <w:tab w:val="left" w:pos="7655"/>
        </w:tabs>
        <w:spacing w:line="276" w:lineRule="auto"/>
        <w:jc w:val="both"/>
        <w:rPr>
          <w:color w:val="auto"/>
          <w:kern w:val="36"/>
          <w:sz w:val="26"/>
          <w:szCs w:val="26"/>
        </w:rPr>
      </w:pPr>
      <w:r w:rsidRPr="0022693E">
        <w:rPr>
          <w:noProof/>
          <w:color w:val="auto"/>
          <w:kern w:val="36"/>
          <w:sz w:val="26"/>
          <w:szCs w:val="26"/>
        </w:rPr>
        <w:drawing>
          <wp:anchor distT="0" distB="0" distL="114300" distR="114300" simplePos="0" relativeHeight="251664384" behindDoc="1" locked="0" layoutInCell="1" allowOverlap="1" wp14:anchorId="6EEE57DD" wp14:editId="48ADA3E8">
            <wp:simplePos x="0" y="0"/>
            <wp:positionH relativeFrom="column">
              <wp:posOffset>5052060</wp:posOffset>
            </wp:positionH>
            <wp:positionV relativeFrom="paragraph">
              <wp:posOffset>67310</wp:posOffset>
            </wp:positionV>
            <wp:extent cx="1964690" cy="1517650"/>
            <wp:effectExtent l="0" t="0" r="0" b="6350"/>
            <wp:wrapTight wrapText="bothSides">
              <wp:wrapPolygon edited="0">
                <wp:start x="0" y="0"/>
                <wp:lineTo x="0" y="21419"/>
                <wp:lineTo x="21363" y="21419"/>
                <wp:lineTo x="21363" y="0"/>
                <wp:lineTo x="0" y="0"/>
              </wp:wrapPolygon>
            </wp:wrapTight>
            <wp:docPr id="2000647177" name="Picture 120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647524" name="Picture 1204" descr="n32 fb Hen Nguyen"/>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a:xfrm>
                      <a:off x="0" y="0"/>
                      <a:ext cx="1964690" cy="1517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693E">
        <w:rPr>
          <w:b/>
          <w:color w:val="auto"/>
          <w:sz w:val="26"/>
          <w:szCs w:val="26"/>
        </w:rPr>
        <w:t xml:space="preserve">Câu 29. </w:t>
      </w:r>
      <w:r w:rsidRPr="0022693E">
        <w:rPr>
          <w:color w:val="auto"/>
          <w:kern w:val="36"/>
          <w:sz w:val="26"/>
          <w:szCs w:val="26"/>
        </w:rPr>
        <w:t xml:space="preserve">Các đồ thị trên hình biểu diễn sự phóng xạ của một mẫu chất phóng xạ X vừa được chế tạo biến thành đồng vị bền Y. Chu kì bán rã của X bằng T. Đường cong biểu diễn số nguyên tử X và số nguyên tử Y phụ thuộc thời gian cắt nhau ở thời điểm </w:t>
      </w:r>
      <w:r w:rsidRPr="0022693E">
        <w:rPr>
          <w:noProof/>
          <w:color w:val="auto"/>
          <w:position w:val="-6"/>
          <w:sz w:val="26"/>
          <w:szCs w:val="26"/>
        </w:rPr>
        <w:drawing>
          <wp:inline distT="0" distB="0" distL="0" distR="0" wp14:anchorId="4875E767" wp14:editId="6E3B3860">
            <wp:extent cx="171450" cy="171450"/>
            <wp:effectExtent l="0" t="0" r="0" b="0"/>
            <wp:docPr id="996670410" name="Picture 26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n32 fb Hen Nguyen"/>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color w:val="auto"/>
          <w:kern w:val="36"/>
          <w:sz w:val="26"/>
          <w:szCs w:val="26"/>
        </w:rPr>
        <w:t xml:space="preserve"> Giá trị của </w:t>
      </w:r>
      <w:r w:rsidRPr="0022693E">
        <w:rPr>
          <w:noProof/>
          <w:color w:val="auto"/>
          <w:position w:val="-6"/>
          <w:sz w:val="26"/>
          <w:szCs w:val="26"/>
        </w:rPr>
        <w:drawing>
          <wp:inline distT="0" distB="0" distL="0" distR="0" wp14:anchorId="70EEB288" wp14:editId="10440EC2">
            <wp:extent cx="95250" cy="171450"/>
            <wp:effectExtent l="0" t="0" r="0" b="0"/>
            <wp:docPr id="1953871219" name="Picture 26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n32 fb Hen Nguyen"/>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5250" cy="171450"/>
                    </a:xfrm>
                    <a:prstGeom prst="rect">
                      <a:avLst/>
                    </a:prstGeom>
                    <a:noFill/>
                    <a:ln>
                      <a:noFill/>
                    </a:ln>
                  </pic:spPr>
                </pic:pic>
              </a:graphicData>
            </a:graphic>
          </wp:inline>
        </w:drawing>
      </w:r>
      <w:r w:rsidRPr="0022693E">
        <w:rPr>
          <w:color w:val="auto"/>
          <w:kern w:val="36"/>
          <w:sz w:val="26"/>
          <w:szCs w:val="26"/>
        </w:rPr>
        <w:t xml:space="preserve"> tính theo chu kì T là:</w:t>
      </w:r>
    </w:p>
    <w:p w14:paraId="6D28DFC0" w14:textId="77777777" w:rsidR="0022693E" w:rsidRPr="0022693E" w:rsidRDefault="0022693E" w:rsidP="0022693E">
      <w:pPr>
        <w:tabs>
          <w:tab w:val="left" w:pos="284"/>
          <w:tab w:val="left" w:pos="2694"/>
          <w:tab w:val="left" w:pos="5103"/>
          <w:tab w:val="left" w:pos="7655"/>
        </w:tabs>
        <w:spacing w:line="276" w:lineRule="auto"/>
        <w:jc w:val="center"/>
        <w:rPr>
          <w:rFonts w:eastAsia="Palatino Linotype"/>
          <w:color w:val="auto"/>
          <w:sz w:val="26"/>
          <w:szCs w:val="26"/>
        </w:rPr>
      </w:pPr>
    </w:p>
    <w:p w14:paraId="541CA942" w14:textId="77777777" w:rsidR="0022693E" w:rsidRPr="0022693E" w:rsidRDefault="0022693E" w:rsidP="0022693E">
      <w:pPr>
        <w:tabs>
          <w:tab w:val="left" w:pos="283"/>
          <w:tab w:val="left" w:pos="2906"/>
          <w:tab w:val="left" w:pos="5528"/>
          <w:tab w:val="left" w:pos="8150"/>
        </w:tabs>
        <w:spacing w:line="276" w:lineRule="auto"/>
        <w:jc w:val="both"/>
        <w:rPr>
          <w:b/>
          <w:color w:val="auto"/>
          <w:sz w:val="26"/>
          <w:szCs w:val="26"/>
        </w:rPr>
      </w:pPr>
      <w:r w:rsidRPr="0022693E">
        <w:rPr>
          <w:b/>
          <w:color w:val="auto"/>
          <w:sz w:val="26"/>
          <w:szCs w:val="26"/>
        </w:rPr>
        <w:tab/>
        <w:t xml:space="preserve">A. </w:t>
      </w:r>
      <w:r w:rsidRPr="0022693E">
        <w:rPr>
          <w:bCs/>
          <w:color w:val="auto"/>
          <w:sz w:val="26"/>
          <w:szCs w:val="26"/>
        </w:rPr>
        <w:t>T</w:t>
      </w:r>
      <w:r w:rsidRPr="0022693E">
        <w:rPr>
          <w:b/>
          <w:color w:val="auto"/>
          <w:sz w:val="26"/>
          <w:szCs w:val="26"/>
        </w:rPr>
        <w:tab/>
        <w:t xml:space="preserve">B. </w:t>
      </w:r>
      <w:r w:rsidRPr="0022693E">
        <w:rPr>
          <w:bCs/>
          <w:color w:val="auto"/>
          <w:sz w:val="26"/>
          <w:szCs w:val="26"/>
        </w:rPr>
        <w:t>0,5T</w:t>
      </w:r>
    </w:p>
    <w:p w14:paraId="6A962104" w14:textId="77777777" w:rsidR="0022693E" w:rsidRPr="0022693E" w:rsidRDefault="0022693E" w:rsidP="0022693E">
      <w:pPr>
        <w:tabs>
          <w:tab w:val="left" w:pos="283"/>
          <w:tab w:val="left" w:pos="2906"/>
          <w:tab w:val="left" w:pos="5528"/>
          <w:tab w:val="left" w:pos="8150"/>
        </w:tabs>
        <w:spacing w:line="276" w:lineRule="auto"/>
        <w:jc w:val="both"/>
        <w:rPr>
          <w:color w:val="auto"/>
          <w:sz w:val="26"/>
          <w:szCs w:val="26"/>
        </w:rPr>
      </w:pPr>
      <w:r w:rsidRPr="0022693E">
        <w:rPr>
          <w:b/>
          <w:color w:val="auto"/>
          <w:sz w:val="26"/>
          <w:szCs w:val="26"/>
        </w:rPr>
        <w:tab/>
        <w:t xml:space="preserve">C. </w:t>
      </w:r>
      <w:r w:rsidRPr="0022693E">
        <w:rPr>
          <w:bCs/>
          <w:color w:val="auto"/>
          <w:sz w:val="26"/>
          <w:szCs w:val="26"/>
        </w:rPr>
        <w:t>ln (</w:t>
      </w:r>
      <m:oMath>
        <m:f>
          <m:fPr>
            <m:ctrlPr>
              <w:rPr>
                <w:rFonts w:ascii="Cambria Math" w:hAnsi="Cambria Math"/>
                <w:bCs/>
                <w:i/>
                <w:color w:val="auto"/>
                <w:sz w:val="26"/>
                <w:szCs w:val="26"/>
              </w:rPr>
            </m:ctrlPr>
          </m:fPr>
          <m:num>
            <m:r>
              <w:rPr>
                <w:rFonts w:ascii="Cambria Math" w:hAnsi="Cambria Math"/>
                <w:color w:val="auto"/>
                <w:sz w:val="26"/>
                <w:szCs w:val="26"/>
              </w:rPr>
              <m:t>T</m:t>
            </m:r>
          </m:num>
          <m:den>
            <m:r>
              <w:rPr>
                <w:rFonts w:ascii="Cambria Math" w:hAnsi="Cambria Math"/>
                <w:color w:val="auto"/>
                <w:sz w:val="26"/>
                <w:szCs w:val="26"/>
              </w:rPr>
              <m:t>2</m:t>
            </m:r>
          </m:den>
        </m:f>
        <m:r>
          <w:rPr>
            <w:rFonts w:ascii="Cambria Math" w:hAnsi="Cambria Math"/>
            <w:color w:val="auto"/>
            <w:sz w:val="26"/>
            <w:szCs w:val="26"/>
          </w:rPr>
          <m:t>)</m:t>
        </m:r>
      </m:oMath>
      <w:r w:rsidRPr="0022693E">
        <w:rPr>
          <w:b/>
          <w:color w:val="auto"/>
          <w:sz w:val="26"/>
          <w:szCs w:val="26"/>
        </w:rPr>
        <w:tab/>
        <w:t xml:space="preserve">D. </w:t>
      </w:r>
      <w:r w:rsidRPr="0022693E">
        <w:rPr>
          <w:bCs/>
          <w:color w:val="auto"/>
          <w:sz w:val="26"/>
          <w:szCs w:val="26"/>
        </w:rPr>
        <w:t>lnT</w:t>
      </w:r>
    </w:p>
    <w:p w14:paraId="1C7D80B4" w14:textId="77777777" w:rsidR="0022693E" w:rsidRPr="0022693E" w:rsidRDefault="0022693E" w:rsidP="0022693E">
      <w:pPr>
        <w:tabs>
          <w:tab w:val="left" w:pos="284"/>
          <w:tab w:val="left" w:pos="2552"/>
          <w:tab w:val="left" w:pos="2694"/>
          <w:tab w:val="left" w:pos="5103"/>
          <w:tab w:val="left" w:pos="7655"/>
        </w:tabs>
        <w:spacing w:line="276" w:lineRule="auto"/>
        <w:jc w:val="both"/>
        <w:rPr>
          <w:rFonts w:eastAsia="Calibri"/>
          <w:color w:val="auto"/>
          <w:sz w:val="26"/>
          <w:szCs w:val="26"/>
          <w:lang w:val="nl-NL"/>
        </w:rPr>
      </w:pPr>
      <w:r w:rsidRPr="0022693E">
        <w:rPr>
          <w:rFonts w:eastAsia="Calibri"/>
          <w:b/>
          <w:color w:val="auto"/>
          <w:sz w:val="26"/>
          <w:szCs w:val="26"/>
          <w:lang w:val="nl-NL"/>
        </w:rPr>
        <w:t xml:space="preserve">Câu 30. </w:t>
      </w:r>
      <w:r w:rsidRPr="0022693E">
        <w:rPr>
          <w:rFonts w:eastAsia="Calibri"/>
          <w:color w:val="auto"/>
          <w:sz w:val="26"/>
          <w:szCs w:val="26"/>
          <w:lang w:val="nl-NL"/>
        </w:rPr>
        <w:t xml:space="preserve">Pho tượng Bồ tát Quán Thế Âm Thiên thủ Thiên nhãn tọa lạc tại chùa Đào Xuyên thuộc huyện Gia Lâm – Hà Nội đã xác lập kỉ lục Việt Nam vào ngày 04 – 05- 2006 là pho tượng gỗ xưa nhất Việt Nam. Tượng tạc bằng gỗ mít son thếp vàng, có độ phóng xạ bằng 0,64 lần độ phóng xạ của một mẫu gỗ tươi cùng loại vừa mới chặt có khối lượng bằng khối lượng của pho tượng cổ này. Biết chu kì bán rã của đồng vị phóng xạ </w:t>
      </w:r>
      <w:r w:rsidRPr="0022693E">
        <w:rPr>
          <w:rFonts w:eastAsia="Calibri"/>
          <w:noProof/>
          <w:color w:val="auto"/>
          <w:position w:val="-12"/>
          <w:sz w:val="26"/>
          <w:szCs w:val="26"/>
          <w:lang w:val="nl-NL"/>
        </w:rPr>
        <w:drawing>
          <wp:inline distT="0" distB="0" distL="0" distR="0" wp14:anchorId="1DF6EBFD" wp14:editId="24C815A4">
            <wp:extent cx="266700" cy="266700"/>
            <wp:effectExtent l="0" t="0" r="0" b="0"/>
            <wp:docPr id="678707849" name="Picture 24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n32 fb Hen Nguyen"/>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rFonts w:eastAsia="Calibri"/>
          <w:color w:val="auto"/>
          <w:sz w:val="26"/>
          <w:szCs w:val="26"/>
          <w:lang w:val="nl-NL"/>
        </w:rPr>
        <w:t xml:space="preserve"> là 5730 năm. Tuổi của pho tượng tính đến thời điểm xác lập kỉ lục Việt Nam gần bằng bao nhiêu?</w:t>
      </w:r>
    </w:p>
    <w:p w14:paraId="15BF4299" w14:textId="77777777" w:rsidR="0022693E" w:rsidRPr="0022693E" w:rsidRDefault="0022693E" w:rsidP="0022693E">
      <w:pPr>
        <w:tabs>
          <w:tab w:val="left" w:pos="283"/>
          <w:tab w:val="left" w:pos="2906"/>
          <w:tab w:val="left" w:pos="5528"/>
          <w:tab w:val="left" w:pos="8150"/>
        </w:tabs>
        <w:spacing w:line="276" w:lineRule="auto"/>
        <w:jc w:val="both"/>
        <w:rPr>
          <w:b/>
          <w:color w:val="auto"/>
          <w:sz w:val="26"/>
          <w:szCs w:val="26"/>
        </w:rPr>
      </w:pPr>
      <w:r w:rsidRPr="0022693E">
        <w:rPr>
          <w:b/>
          <w:color w:val="auto"/>
          <w:sz w:val="26"/>
          <w:szCs w:val="26"/>
        </w:rPr>
        <w:tab/>
        <w:t xml:space="preserve">A. </w:t>
      </w:r>
      <w:r w:rsidRPr="0022693E">
        <w:rPr>
          <w:color w:val="auto"/>
          <w:sz w:val="26"/>
          <w:szCs w:val="26"/>
        </w:rPr>
        <w:t>1000 năm.</w:t>
      </w:r>
      <w:r w:rsidRPr="0022693E">
        <w:rPr>
          <w:b/>
          <w:color w:val="auto"/>
          <w:sz w:val="26"/>
          <w:szCs w:val="26"/>
        </w:rPr>
        <w:tab/>
        <w:t xml:space="preserve">B. </w:t>
      </w:r>
      <w:r w:rsidRPr="0022693E">
        <w:rPr>
          <w:color w:val="auto"/>
          <w:sz w:val="26"/>
          <w:szCs w:val="26"/>
          <w:lang w:val="nl-NL"/>
        </w:rPr>
        <w:t>544,15</w:t>
      </w:r>
      <w:r w:rsidRPr="0022693E">
        <w:rPr>
          <w:color w:val="auto"/>
          <w:sz w:val="26"/>
          <w:szCs w:val="26"/>
        </w:rPr>
        <w:t xml:space="preserve"> năm.</w:t>
      </w:r>
      <w:r w:rsidRPr="0022693E">
        <w:rPr>
          <w:b/>
          <w:color w:val="auto"/>
          <w:sz w:val="26"/>
          <w:szCs w:val="26"/>
        </w:rPr>
        <w:tab/>
        <w:t xml:space="preserve">C. </w:t>
      </w:r>
      <w:r w:rsidRPr="0022693E">
        <w:rPr>
          <w:color w:val="auto"/>
          <w:sz w:val="26"/>
          <w:szCs w:val="26"/>
          <w:lang w:val="nl-NL"/>
        </w:rPr>
        <w:t>1088</w:t>
      </w:r>
      <w:r w:rsidRPr="0022693E">
        <w:rPr>
          <w:color w:val="auto"/>
          <w:sz w:val="26"/>
          <w:szCs w:val="26"/>
        </w:rPr>
        <w:t xml:space="preserve"> năm.</w:t>
      </w:r>
      <w:r w:rsidRPr="0022693E">
        <w:rPr>
          <w:b/>
          <w:color w:val="auto"/>
          <w:sz w:val="26"/>
          <w:szCs w:val="26"/>
        </w:rPr>
        <w:tab/>
        <w:t xml:space="preserve">D. </w:t>
      </w:r>
      <w:r w:rsidRPr="0022693E">
        <w:rPr>
          <w:color w:val="auto"/>
          <w:sz w:val="26"/>
          <w:szCs w:val="26"/>
          <w:lang w:val="nl-NL"/>
        </w:rPr>
        <w:t>511,5</w:t>
      </w:r>
      <w:r w:rsidRPr="0022693E">
        <w:rPr>
          <w:color w:val="auto"/>
          <w:sz w:val="26"/>
          <w:szCs w:val="26"/>
        </w:rPr>
        <w:t xml:space="preserve"> năm.</w:t>
      </w:r>
    </w:p>
    <w:p w14:paraId="656AACD0" w14:textId="77777777" w:rsidR="0022693E" w:rsidRPr="0022693E" w:rsidRDefault="0022693E" w:rsidP="0022693E">
      <w:pPr>
        <w:tabs>
          <w:tab w:val="left" w:pos="284"/>
          <w:tab w:val="left" w:pos="2694"/>
          <w:tab w:val="left" w:pos="5103"/>
          <w:tab w:val="left" w:pos="7655"/>
        </w:tabs>
        <w:spacing w:line="276" w:lineRule="auto"/>
        <w:jc w:val="both"/>
        <w:rPr>
          <w:color w:val="auto"/>
          <w:sz w:val="26"/>
          <w:szCs w:val="26"/>
          <w:lang w:val="nb-NO"/>
        </w:rPr>
      </w:pPr>
      <w:r w:rsidRPr="0022693E">
        <w:rPr>
          <w:b/>
          <w:color w:val="auto"/>
          <w:sz w:val="26"/>
          <w:szCs w:val="26"/>
        </w:rPr>
        <w:t xml:space="preserve">Câu 31. </w:t>
      </w:r>
      <w:r w:rsidRPr="0022693E">
        <w:rPr>
          <w:color w:val="auto"/>
          <w:sz w:val="26"/>
          <w:szCs w:val="26"/>
          <w:lang w:val="nb-NO"/>
        </w:rPr>
        <w:t xml:space="preserve">Trong một số trường hợp, bệnh nhân ung thư gan được chỉ định sử dụng </w:t>
      </w:r>
      <w:r w:rsidRPr="0022693E">
        <w:rPr>
          <w:noProof/>
          <w:color w:val="auto"/>
          <w:position w:val="-4"/>
          <w:sz w:val="26"/>
          <w:szCs w:val="26"/>
        </w:rPr>
        <w:drawing>
          <wp:inline distT="0" distB="0" distL="0" distR="0" wp14:anchorId="2AF2E80E" wp14:editId="43BD32C2">
            <wp:extent cx="266700" cy="171450"/>
            <wp:effectExtent l="0" t="0" r="0" b="0"/>
            <wp:docPr id="1013626863" name="Picture 24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n32 fb Hen Nguyen"/>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Pr="0022693E">
        <w:rPr>
          <w:color w:val="auto"/>
          <w:sz w:val="26"/>
          <w:szCs w:val="26"/>
          <w:lang w:val="nb-NO"/>
        </w:rPr>
        <w:t xml:space="preserve"> để điều trị. Tính toán liều lượng theo chu bán rã của </w:t>
      </w:r>
      <w:r w:rsidRPr="0022693E">
        <w:rPr>
          <w:noProof/>
          <w:color w:val="auto"/>
          <w:position w:val="-4"/>
          <w:sz w:val="26"/>
          <w:szCs w:val="26"/>
        </w:rPr>
        <w:drawing>
          <wp:inline distT="0" distB="0" distL="0" distR="0" wp14:anchorId="4C5115DE" wp14:editId="5DC0B3DF">
            <wp:extent cx="266700" cy="171450"/>
            <wp:effectExtent l="0" t="0" r="0" b="0"/>
            <wp:docPr id="1056311943" name="Picture 24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n32 fb Hen Nguyen"/>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Pr="0022693E">
        <w:rPr>
          <w:color w:val="auto"/>
          <w:sz w:val="26"/>
          <w:szCs w:val="26"/>
          <w:lang w:val="nb-NO"/>
        </w:rPr>
        <w:t xml:space="preserve"> là yếu tố quan trọng trong việc lập kế hoạch điều trị. Nếu một bệnh nhân nhận liều lượng ban đầu là </w:t>
      </w:r>
      <w:r w:rsidRPr="0022693E">
        <w:rPr>
          <w:noProof/>
          <w:color w:val="auto"/>
          <w:position w:val="-10"/>
          <w:sz w:val="26"/>
          <w:szCs w:val="26"/>
        </w:rPr>
        <w:drawing>
          <wp:inline distT="0" distB="0" distL="0" distR="0" wp14:anchorId="44C16421" wp14:editId="4A2B11F7">
            <wp:extent cx="457200" cy="171450"/>
            <wp:effectExtent l="0" t="0" r="0" b="0"/>
            <wp:docPr id="185852771" name="Picture 24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n32 fb Hen Nguyen"/>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57200" cy="171450"/>
                    </a:xfrm>
                    <a:prstGeom prst="rect">
                      <a:avLst/>
                    </a:prstGeom>
                    <a:noFill/>
                    <a:ln>
                      <a:noFill/>
                    </a:ln>
                  </pic:spPr>
                </pic:pic>
              </a:graphicData>
            </a:graphic>
          </wp:inline>
        </w:drawing>
      </w:r>
      <w:r w:rsidRPr="0022693E">
        <w:rPr>
          <w:color w:val="auto"/>
          <w:sz w:val="26"/>
          <w:szCs w:val="26"/>
          <w:lang w:val="nb-NO"/>
        </w:rPr>
        <w:t xml:space="preserve">và chu kì bán rã của </w:t>
      </w:r>
      <w:r w:rsidRPr="0022693E">
        <w:rPr>
          <w:noProof/>
          <w:color w:val="auto"/>
          <w:position w:val="-4"/>
          <w:sz w:val="26"/>
          <w:szCs w:val="26"/>
        </w:rPr>
        <w:drawing>
          <wp:inline distT="0" distB="0" distL="0" distR="0" wp14:anchorId="715D119C" wp14:editId="1A79888F">
            <wp:extent cx="266700" cy="171450"/>
            <wp:effectExtent l="0" t="0" r="0" b="0"/>
            <wp:docPr id="57537572" name="Picture 24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n32 fb Hen Nguyen"/>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Pr="0022693E">
        <w:rPr>
          <w:color w:val="auto"/>
          <w:sz w:val="26"/>
          <w:szCs w:val="26"/>
          <w:lang w:val="nb-NO"/>
        </w:rPr>
        <w:t xml:space="preserve"> là 64 giờ. Sau 128 giờ, liều lượng còn lại trong cơ thể bệnh nhân là</w:t>
      </w:r>
    </w:p>
    <w:p w14:paraId="4874A178" w14:textId="77777777" w:rsidR="0022693E" w:rsidRPr="0022693E" w:rsidRDefault="0022693E" w:rsidP="0022693E">
      <w:pPr>
        <w:tabs>
          <w:tab w:val="left" w:pos="283"/>
          <w:tab w:val="left" w:pos="2906"/>
          <w:tab w:val="left" w:pos="5528"/>
          <w:tab w:val="left" w:pos="8150"/>
        </w:tabs>
        <w:spacing w:line="276" w:lineRule="auto"/>
        <w:jc w:val="both"/>
        <w:rPr>
          <w:color w:val="auto"/>
          <w:sz w:val="26"/>
          <w:szCs w:val="26"/>
        </w:rPr>
      </w:pPr>
      <w:r w:rsidRPr="0022693E">
        <w:rPr>
          <w:b/>
          <w:color w:val="auto"/>
          <w:sz w:val="26"/>
          <w:szCs w:val="26"/>
        </w:rPr>
        <w:tab/>
        <w:t xml:space="preserve">A. </w:t>
      </w:r>
      <w:r w:rsidRPr="0022693E">
        <w:rPr>
          <w:bCs/>
          <w:color w:val="auto"/>
          <w:sz w:val="26"/>
          <w:szCs w:val="26"/>
        </w:rPr>
        <w:t>12,5mCi</w:t>
      </w:r>
      <w:r w:rsidRPr="0022693E">
        <w:rPr>
          <w:b/>
          <w:color w:val="auto"/>
          <w:sz w:val="26"/>
          <w:szCs w:val="26"/>
        </w:rPr>
        <w:t xml:space="preserve"> </w:t>
      </w:r>
      <w:r w:rsidRPr="0022693E">
        <w:rPr>
          <w:b/>
          <w:color w:val="auto"/>
          <w:sz w:val="26"/>
          <w:szCs w:val="26"/>
        </w:rPr>
        <w:tab/>
        <w:t xml:space="preserve">B. </w:t>
      </w:r>
      <w:r w:rsidRPr="0022693E">
        <w:rPr>
          <w:bCs/>
          <w:color w:val="auto"/>
          <w:sz w:val="26"/>
          <w:szCs w:val="26"/>
        </w:rPr>
        <w:t xml:space="preserve">25mCi </w:t>
      </w:r>
      <w:r w:rsidRPr="0022693E">
        <w:rPr>
          <w:b/>
          <w:color w:val="auto"/>
          <w:sz w:val="26"/>
          <w:szCs w:val="26"/>
        </w:rPr>
        <w:tab/>
        <w:t xml:space="preserve">C. </w:t>
      </w:r>
      <w:r w:rsidRPr="0022693E">
        <w:rPr>
          <w:bCs/>
          <w:color w:val="auto"/>
          <w:sz w:val="26"/>
          <w:szCs w:val="26"/>
        </w:rPr>
        <w:t>6,25mCi</w:t>
      </w:r>
      <w:r w:rsidRPr="0022693E">
        <w:rPr>
          <w:b/>
          <w:color w:val="auto"/>
          <w:sz w:val="26"/>
          <w:szCs w:val="26"/>
        </w:rPr>
        <w:t xml:space="preserve"> </w:t>
      </w:r>
      <w:r w:rsidRPr="0022693E">
        <w:rPr>
          <w:b/>
          <w:color w:val="auto"/>
          <w:sz w:val="26"/>
          <w:szCs w:val="26"/>
        </w:rPr>
        <w:tab/>
        <w:t xml:space="preserve">D. </w:t>
      </w:r>
      <w:r w:rsidRPr="0022693E">
        <w:rPr>
          <w:bCs/>
          <w:color w:val="auto"/>
          <w:sz w:val="26"/>
          <w:szCs w:val="26"/>
        </w:rPr>
        <w:t>3,125mCi</w:t>
      </w:r>
      <w:r w:rsidRPr="0022693E">
        <w:rPr>
          <w:b/>
          <w:color w:val="auto"/>
          <w:sz w:val="26"/>
          <w:szCs w:val="26"/>
        </w:rPr>
        <w:t xml:space="preserve"> </w:t>
      </w:r>
    </w:p>
    <w:p w14:paraId="3D6366BD" w14:textId="77777777" w:rsidR="0022693E" w:rsidRPr="0022693E" w:rsidRDefault="0022693E" w:rsidP="0022693E">
      <w:pPr>
        <w:spacing w:line="276" w:lineRule="auto"/>
        <w:contextualSpacing/>
        <w:rPr>
          <w:rFonts w:eastAsia="Calibri"/>
          <w:b/>
          <w:color w:val="auto"/>
          <w:sz w:val="26"/>
          <w:szCs w:val="26"/>
        </w:rPr>
      </w:pPr>
      <w:r w:rsidRPr="0022693E">
        <w:rPr>
          <w:rFonts w:eastAsia="Calibri"/>
          <w:b/>
          <w:color w:val="auto"/>
          <w:sz w:val="26"/>
          <w:szCs w:val="26"/>
        </w:rPr>
        <w:lastRenderedPageBreak/>
        <w:t xml:space="preserve">Câu 32. </w:t>
      </w:r>
      <w:r w:rsidRPr="0022693E">
        <w:rPr>
          <w:rFonts w:eastAsia="Calibri"/>
          <w:color w:val="auto"/>
          <w:sz w:val="26"/>
          <w:szCs w:val="26"/>
        </w:rPr>
        <w:t xml:space="preserve">Cho phản ứng hạt nhân </w:t>
      </w:r>
      <m:oMath>
        <m:sPre>
          <m:sPrePr>
            <m:ctrlPr>
              <w:rPr>
                <w:rFonts w:ascii="Cambria Math" w:eastAsia="Calibri" w:hAnsi="Cambria Math"/>
                <w:i/>
                <w:color w:val="auto"/>
                <w:sz w:val="26"/>
                <w:szCs w:val="26"/>
              </w:rPr>
            </m:ctrlPr>
          </m:sPrePr>
          <m:sub>
            <m:r>
              <w:rPr>
                <w:rFonts w:ascii="Cambria Math" w:eastAsia="Calibri" w:hAnsi="Cambria Math"/>
                <w:color w:val="auto"/>
                <w:sz w:val="26"/>
                <w:szCs w:val="26"/>
              </w:rPr>
              <m:t>4</m:t>
            </m:r>
          </m:sub>
          <m:sup>
            <m:r>
              <w:rPr>
                <w:rFonts w:ascii="Cambria Math" w:eastAsia="Calibri" w:hAnsi="Cambria Math"/>
                <w:color w:val="auto"/>
                <w:sz w:val="26"/>
                <w:szCs w:val="26"/>
              </w:rPr>
              <m:t>9</m:t>
            </m:r>
          </m:sup>
          <m:e>
            <m:r>
              <w:rPr>
                <w:rFonts w:ascii="Cambria Math" w:eastAsia="Calibri" w:hAnsi="Cambria Math"/>
                <w:color w:val="auto"/>
                <w:sz w:val="26"/>
                <w:szCs w:val="26"/>
              </w:rPr>
              <m:t>Be+α→</m:t>
            </m:r>
            <m:sPre>
              <m:sPrePr>
                <m:ctrlPr>
                  <w:rPr>
                    <w:rFonts w:ascii="Cambria Math" w:eastAsia="Calibri" w:hAnsi="Cambria Math"/>
                    <w:i/>
                    <w:color w:val="auto"/>
                    <w:sz w:val="26"/>
                    <w:szCs w:val="26"/>
                  </w:rPr>
                </m:ctrlPr>
              </m:sPrePr>
              <m:sub>
                <m:r>
                  <w:rPr>
                    <w:rFonts w:ascii="Cambria Math" w:eastAsia="Calibri" w:hAnsi="Cambria Math"/>
                    <w:color w:val="auto"/>
                    <w:sz w:val="26"/>
                    <w:szCs w:val="26"/>
                  </w:rPr>
                  <m:t>6</m:t>
                </m:r>
              </m:sub>
              <m:sup>
                <m:r>
                  <w:rPr>
                    <w:rFonts w:ascii="Cambria Math" w:eastAsia="Calibri" w:hAnsi="Cambria Math"/>
                    <w:color w:val="auto"/>
                    <w:sz w:val="26"/>
                    <w:szCs w:val="26"/>
                  </w:rPr>
                  <m:t>12</m:t>
                </m:r>
              </m:sup>
              <m:e>
                <m:r>
                  <w:rPr>
                    <w:rFonts w:ascii="Cambria Math" w:eastAsia="Calibri" w:hAnsi="Cambria Math"/>
                    <w:color w:val="auto"/>
                    <w:sz w:val="26"/>
                    <w:szCs w:val="26"/>
                  </w:rPr>
                  <m:t>C+n</m:t>
                </m:r>
              </m:e>
            </m:sPre>
          </m:e>
        </m:sPre>
      </m:oMath>
      <w:r w:rsidRPr="0022693E">
        <w:rPr>
          <w:rFonts w:eastAsia="Calibri"/>
          <w:color w:val="auto"/>
          <w:sz w:val="26"/>
          <w:szCs w:val="26"/>
        </w:rPr>
        <w:t xml:space="preserve">  trong đó khối lượng các hạt tham gia và tạo thành trong phản ứng là </w:t>
      </w:r>
      <m:oMath>
        <m:sSub>
          <m:sSubPr>
            <m:ctrlPr>
              <w:rPr>
                <w:rFonts w:ascii="Cambria Math" w:eastAsia="Calibri" w:hAnsi="Cambria Math"/>
                <w:i/>
                <w:color w:val="auto"/>
                <w:sz w:val="26"/>
                <w:szCs w:val="26"/>
              </w:rPr>
            </m:ctrlPr>
          </m:sSubPr>
          <m:e>
            <m:r>
              <w:rPr>
                <w:rFonts w:ascii="Cambria Math" w:eastAsia="Calibri" w:hAnsi="Cambria Math"/>
                <w:color w:val="auto"/>
                <w:sz w:val="26"/>
                <w:szCs w:val="26"/>
              </w:rPr>
              <m:t>m</m:t>
            </m:r>
          </m:e>
          <m:sub>
            <m:r>
              <w:rPr>
                <w:rFonts w:ascii="Cambria Math" w:eastAsia="Calibri" w:hAnsi="Cambria Math"/>
                <w:color w:val="auto"/>
                <w:sz w:val="26"/>
                <w:szCs w:val="26"/>
              </w:rPr>
              <m:t>α</m:t>
            </m:r>
          </m:sub>
        </m:sSub>
        <m:r>
          <w:rPr>
            <w:rFonts w:ascii="Cambria Math" w:eastAsia="Calibri" w:hAnsi="Cambria Math"/>
            <w:color w:val="auto"/>
            <w:sz w:val="26"/>
            <w:szCs w:val="26"/>
          </w:rPr>
          <m:t>=4,0015amu</m:t>
        </m:r>
      </m:oMath>
      <w:r w:rsidRPr="0022693E">
        <w:rPr>
          <w:rFonts w:eastAsia="Calibri"/>
          <w:color w:val="auto"/>
          <w:sz w:val="26"/>
          <w:szCs w:val="26"/>
        </w:rPr>
        <w:t xml:space="preserve">, </w:t>
      </w:r>
      <m:oMath>
        <m:sSub>
          <m:sSubPr>
            <m:ctrlPr>
              <w:rPr>
                <w:rFonts w:ascii="Cambria Math" w:eastAsia="Calibri" w:hAnsi="Cambria Math"/>
                <w:i/>
                <w:color w:val="auto"/>
                <w:sz w:val="26"/>
                <w:szCs w:val="26"/>
              </w:rPr>
            </m:ctrlPr>
          </m:sSubPr>
          <m:e>
            <m:r>
              <w:rPr>
                <w:rFonts w:ascii="Cambria Math" w:eastAsia="Calibri" w:hAnsi="Cambria Math"/>
                <w:color w:val="auto"/>
                <w:sz w:val="26"/>
                <w:szCs w:val="26"/>
              </w:rPr>
              <m:t>m</m:t>
            </m:r>
          </m:e>
          <m:sub>
            <m:r>
              <w:rPr>
                <w:rFonts w:ascii="Cambria Math" w:eastAsia="Calibri" w:hAnsi="Cambria Math"/>
                <w:color w:val="auto"/>
                <w:sz w:val="26"/>
                <w:szCs w:val="26"/>
              </w:rPr>
              <m:t>Be</m:t>
            </m:r>
          </m:sub>
        </m:sSub>
        <m:r>
          <w:rPr>
            <w:rFonts w:ascii="Cambria Math" w:eastAsia="Calibri" w:hAnsi="Cambria Math"/>
            <w:color w:val="auto"/>
            <w:sz w:val="26"/>
            <w:szCs w:val="26"/>
          </w:rPr>
          <m:t>=9,0122amu</m:t>
        </m:r>
      </m:oMath>
      <w:r w:rsidRPr="0022693E">
        <w:rPr>
          <w:rFonts w:eastAsia="Calibri"/>
          <w:color w:val="auto"/>
          <w:sz w:val="26"/>
          <w:szCs w:val="26"/>
        </w:rPr>
        <w:t xml:space="preserve">, </w:t>
      </w:r>
      <m:oMath>
        <m:sSub>
          <m:sSubPr>
            <m:ctrlPr>
              <w:rPr>
                <w:rFonts w:ascii="Cambria Math" w:eastAsia="Calibri" w:hAnsi="Cambria Math"/>
                <w:i/>
                <w:color w:val="auto"/>
                <w:sz w:val="26"/>
                <w:szCs w:val="26"/>
              </w:rPr>
            </m:ctrlPr>
          </m:sSubPr>
          <m:e>
            <m:r>
              <w:rPr>
                <w:rFonts w:ascii="Cambria Math" w:eastAsia="Calibri" w:hAnsi="Cambria Math"/>
                <w:color w:val="auto"/>
                <w:sz w:val="26"/>
                <w:szCs w:val="26"/>
              </w:rPr>
              <m:t>m</m:t>
            </m:r>
          </m:e>
          <m:sub>
            <m:r>
              <w:rPr>
                <w:rFonts w:ascii="Cambria Math" w:eastAsia="Calibri" w:hAnsi="Cambria Math"/>
                <w:color w:val="auto"/>
                <w:sz w:val="26"/>
                <w:szCs w:val="26"/>
              </w:rPr>
              <m:t>C</m:t>
            </m:r>
          </m:sub>
        </m:sSub>
        <m:r>
          <w:rPr>
            <w:rFonts w:ascii="Cambria Math" w:eastAsia="Calibri" w:hAnsi="Cambria Math"/>
            <w:color w:val="auto"/>
            <w:sz w:val="26"/>
            <w:szCs w:val="26"/>
          </w:rPr>
          <m:t>=12,0000amu</m:t>
        </m:r>
      </m:oMath>
      <w:r w:rsidRPr="0022693E">
        <w:rPr>
          <w:rFonts w:eastAsia="Calibri"/>
          <w:color w:val="auto"/>
          <w:sz w:val="26"/>
          <w:szCs w:val="26"/>
        </w:rPr>
        <w:t xml:space="preserve">, </w:t>
      </w:r>
      <m:oMath>
        <m:sSub>
          <m:sSubPr>
            <m:ctrlPr>
              <w:rPr>
                <w:rFonts w:ascii="Cambria Math" w:eastAsia="Calibri" w:hAnsi="Cambria Math"/>
                <w:i/>
                <w:color w:val="auto"/>
                <w:sz w:val="26"/>
                <w:szCs w:val="26"/>
              </w:rPr>
            </m:ctrlPr>
          </m:sSubPr>
          <m:e>
            <m:r>
              <w:rPr>
                <w:rFonts w:ascii="Cambria Math" w:eastAsia="Calibri" w:hAnsi="Cambria Math"/>
                <w:color w:val="auto"/>
                <w:sz w:val="26"/>
                <w:szCs w:val="26"/>
              </w:rPr>
              <m:t>m</m:t>
            </m:r>
          </m:e>
          <m:sub>
            <m:r>
              <w:rPr>
                <w:rFonts w:ascii="Cambria Math" w:eastAsia="Calibri" w:hAnsi="Cambria Math"/>
                <w:color w:val="auto"/>
                <w:sz w:val="26"/>
                <w:szCs w:val="26"/>
              </w:rPr>
              <m:t>n</m:t>
            </m:r>
          </m:sub>
        </m:sSub>
        <m:r>
          <w:rPr>
            <w:rFonts w:ascii="Cambria Math" w:eastAsia="Calibri" w:hAnsi="Cambria Math"/>
            <w:color w:val="auto"/>
            <w:sz w:val="26"/>
            <w:szCs w:val="26"/>
          </w:rPr>
          <m:t>=1,0087amu</m:t>
        </m:r>
      </m:oMath>
      <w:r w:rsidRPr="0022693E">
        <w:rPr>
          <w:rFonts w:eastAsia="Calibri"/>
          <w:color w:val="auto"/>
          <w:sz w:val="26"/>
          <w:szCs w:val="26"/>
        </w:rPr>
        <w:t xml:space="preserve"> và </w:t>
      </w:r>
      <w:r w:rsidRPr="0022693E">
        <w:rPr>
          <w:rFonts w:eastAsia="Calibri"/>
          <w:noProof/>
          <w:color w:val="auto"/>
          <w:position w:val="-10"/>
          <w:sz w:val="26"/>
          <w:szCs w:val="26"/>
        </w:rPr>
        <w:drawing>
          <wp:inline distT="0" distB="0" distL="0" distR="0" wp14:anchorId="4378853B" wp14:editId="019BF384">
            <wp:extent cx="1466850" cy="266700"/>
            <wp:effectExtent l="0" t="0" r="0" b="0"/>
            <wp:docPr id="1556853217" name="Picture 23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n32 fb Hen Nguyen"/>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r w:rsidRPr="0022693E">
        <w:rPr>
          <w:rFonts w:eastAsia="Calibri"/>
          <w:color w:val="auto"/>
          <w:sz w:val="26"/>
          <w:szCs w:val="26"/>
        </w:rPr>
        <w:t xml:space="preserve"> Phản ứng hạt nhân này</w:t>
      </w:r>
    </w:p>
    <w:p w14:paraId="29693AF3" w14:textId="77777777" w:rsidR="0022693E" w:rsidRPr="0022693E" w:rsidRDefault="0022693E" w:rsidP="0022693E">
      <w:pPr>
        <w:tabs>
          <w:tab w:val="left" w:pos="283"/>
          <w:tab w:val="left" w:pos="2906"/>
          <w:tab w:val="left" w:pos="5528"/>
          <w:tab w:val="left" w:pos="8150"/>
        </w:tabs>
        <w:spacing w:line="276" w:lineRule="auto"/>
        <w:jc w:val="both"/>
        <w:rPr>
          <w:b/>
          <w:color w:val="auto"/>
          <w:sz w:val="26"/>
          <w:szCs w:val="26"/>
        </w:rPr>
      </w:pPr>
      <w:r w:rsidRPr="0022693E">
        <w:rPr>
          <w:b/>
          <w:color w:val="auto"/>
          <w:sz w:val="26"/>
          <w:szCs w:val="26"/>
        </w:rPr>
        <w:tab/>
        <w:t xml:space="preserve">A. </w:t>
      </w:r>
      <w:r w:rsidRPr="0022693E">
        <w:rPr>
          <w:color w:val="auto"/>
          <w:sz w:val="26"/>
          <w:szCs w:val="26"/>
        </w:rPr>
        <w:t>thu vào 4,66 MeV.</w:t>
      </w:r>
      <w:r w:rsidRPr="0022693E">
        <w:rPr>
          <w:b/>
          <w:color w:val="auto"/>
          <w:sz w:val="26"/>
          <w:szCs w:val="26"/>
        </w:rPr>
        <w:tab/>
        <w:t xml:space="preserve">B. </w:t>
      </w:r>
      <w:r w:rsidRPr="0022693E">
        <w:rPr>
          <w:color w:val="auto"/>
          <w:sz w:val="26"/>
          <w:szCs w:val="26"/>
        </w:rPr>
        <w:t>tỏa ra 4,66 MeV.</w:t>
      </w:r>
      <w:r w:rsidRPr="0022693E">
        <w:rPr>
          <w:b/>
          <w:color w:val="auto"/>
          <w:sz w:val="26"/>
          <w:szCs w:val="26"/>
        </w:rPr>
        <w:tab/>
        <w:t xml:space="preserve">C. </w:t>
      </w:r>
      <w:r w:rsidRPr="0022693E">
        <w:rPr>
          <w:color w:val="auto"/>
          <w:sz w:val="26"/>
          <w:szCs w:val="26"/>
        </w:rPr>
        <w:t>thu vào 6,46 MeV.</w:t>
      </w:r>
      <w:r w:rsidRPr="0022693E">
        <w:rPr>
          <w:b/>
          <w:color w:val="auto"/>
          <w:sz w:val="26"/>
          <w:szCs w:val="26"/>
        </w:rPr>
        <w:tab/>
        <w:t xml:space="preserve">D. </w:t>
      </w:r>
      <w:r w:rsidRPr="0022693E">
        <w:rPr>
          <w:color w:val="auto"/>
          <w:sz w:val="26"/>
          <w:szCs w:val="26"/>
        </w:rPr>
        <w:t>tỏa ra 6,46 MeV.</w:t>
      </w:r>
    </w:p>
    <w:p w14:paraId="45075165" w14:textId="77777777" w:rsidR="0022693E" w:rsidRPr="0022693E" w:rsidRDefault="0022693E" w:rsidP="0022693E">
      <w:pPr>
        <w:tabs>
          <w:tab w:val="left" w:pos="284"/>
          <w:tab w:val="left" w:pos="2694"/>
          <w:tab w:val="left" w:pos="5103"/>
          <w:tab w:val="left" w:pos="7655"/>
        </w:tabs>
        <w:spacing w:line="276" w:lineRule="auto"/>
        <w:rPr>
          <w:rFonts w:eastAsia="Calibri"/>
          <w:b/>
          <w:color w:val="auto"/>
          <w:sz w:val="26"/>
          <w:szCs w:val="26"/>
        </w:rPr>
      </w:pPr>
      <w:r w:rsidRPr="0022693E">
        <w:rPr>
          <w:b/>
          <w:color w:val="auto"/>
          <w:sz w:val="26"/>
          <w:szCs w:val="26"/>
        </w:rPr>
        <w:t xml:space="preserve">Câu 33. </w:t>
      </w:r>
      <w:r w:rsidRPr="0022693E">
        <w:rPr>
          <w:rFonts w:eastAsia="Calibri"/>
          <w:color w:val="auto"/>
          <w:sz w:val="26"/>
          <w:szCs w:val="26"/>
        </w:rPr>
        <w:t xml:space="preserve">Cho biết khối lượng của các hạt: </w:t>
      </w:r>
      <w:r w:rsidRPr="0022693E">
        <w:rPr>
          <w:noProof/>
          <w:color w:val="auto"/>
          <w:position w:val="-12"/>
          <w:sz w:val="26"/>
          <w:szCs w:val="26"/>
        </w:rPr>
        <w:drawing>
          <wp:inline distT="0" distB="0" distL="0" distR="0" wp14:anchorId="56D9C294" wp14:editId="7B0A875F">
            <wp:extent cx="2286000" cy="266700"/>
            <wp:effectExtent l="0" t="0" r="0" b="0"/>
            <wp:docPr id="211307185" name="Picture 23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n32 fb Hen Nguyen"/>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286000" cy="266700"/>
                    </a:xfrm>
                    <a:prstGeom prst="rect">
                      <a:avLst/>
                    </a:prstGeom>
                    <a:noFill/>
                    <a:ln>
                      <a:noFill/>
                    </a:ln>
                  </pic:spPr>
                </pic:pic>
              </a:graphicData>
            </a:graphic>
          </wp:inline>
        </w:drawing>
      </w:r>
      <w:r w:rsidRPr="0022693E">
        <w:rPr>
          <w:color w:val="auto"/>
          <w:sz w:val="26"/>
          <w:szCs w:val="26"/>
        </w:rPr>
        <w:t xml:space="preserve"> </w:t>
      </w:r>
      <w:r w:rsidRPr="0022693E">
        <w:rPr>
          <w:noProof/>
          <w:color w:val="auto"/>
          <w:position w:val="-10"/>
          <w:sz w:val="26"/>
          <w:szCs w:val="26"/>
        </w:rPr>
        <w:drawing>
          <wp:inline distT="0" distB="0" distL="0" distR="0" wp14:anchorId="5DF84A7C" wp14:editId="194E645F">
            <wp:extent cx="1466850" cy="266700"/>
            <wp:effectExtent l="0" t="0" r="0" b="0"/>
            <wp:docPr id="1693756765" name="Picture 23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n32 fb Hen Nguyen"/>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r w:rsidRPr="0022693E">
        <w:rPr>
          <w:rFonts w:eastAsia="Calibri"/>
          <w:color w:val="auto"/>
          <w:sz w:val="26"/>
          <w:szCs w:val="26"/>
        </w:rPr>
        <w:t xml:space="preserve"> Năng lượng được giải phóng khi tổng hợp hai hạt nhân Đơtêri thành một hạt </w:t>
      </w:r>
      <w:r w:rsidRPr="0022693E">
        <w:rPr>
          <w:noProof/>
          <w:color w:val="auto"/>
          <w:position w:val="-6"/>
          <w:sz w:val="26"/>
          <w:szCs w:val="26"/>
        </w:rPr>
        <w:drawing>
          <wp:inline distT="0" distB="0" distL="0" distR="0" wp14:anchorId="6F6D4482" wp14:editId="4DEA31AD">
            <wp:extent cx="171450" cy="171450"/>
            <wp:effectExtent l="0" t="0" r="0" b="0"/>
            <wp:docPr id="889693163" name="Picture 23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n32 fb Hen Nguyen"/>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rFonts w:eastAsia="Calibri"/>
          <w:color w:val="auto"/>
          <w:sz w:val="26"/>
          <w:szCs w:val="26"/>
        </w:rPr>
        <w:t xml:space="preserve"> trong phản ứng nhiệt hạch là</w:t>
      </w:r>
    </w:p>
    <w:p w14:paraId="44CA76B8" w14:textId="77777777" w:rsidR="0022693E" w:rsidRPr="0022693E" w:rsidRDefault="0022693E" w:rsidP="0022693E">
      <w:pPr>
        <w:tabs>
          <w:tab w:val="left" w:pos="283"/>
          <w:tab w:val="left" w:pos="2906"/>
          <w:tab w:val="left" w:pos="5528"/>
          <w:tab w:val="left" w:pos="8150"/>
        </w:tabs>
        <w:spacing w:line="276" w:lineRule="auto"/>
        <w:jc w:val="both"/>
        <w:rPr>
          <w:color w:val="auto"/>
          <w:sz w:val="26"/>
          <w:szCs w:val="26"/>
        </w:rPr>
      </w:pPr>
      <w:r w:rsidRPr="0022693E">
        <w:rPr>
          <w:b/>
          <w:color w:val="auto"/>
          <w:sz w:val="26"/>
          <w:szCs w:val="26"/>
        </w:rPr>
        <w:tab/>
        <w:t xml:space="preserve">A. </w:t>
      </w:r>
      <w:r w:rsidRPr="0022693E">
        <w:rPr>
          <w:rFonts w:eastAsia="Calibri"/>
          <w:color w:val="auto"/>
          <w:sz w:val="26"/>
          <w:szCs w:val="26"/>
        </w:rPr>
        <w:t>26,4 MeV.</w:t>
      </w:r>
      <w:r w:rsidRPr="0022693E">
        <w:rPr>
          <w:b/>
          <w:color w:val="auto"/>
          <w:sz w:val="26"/>
          <w:szCs w:val="26"/>
        </w:rPr>
        <w:tab/>
        <w:t xml:space="preserve">B. </w:t>
      </w:r>
      <w:r w:rsidRPr="0022693E">
        <w:rPr>
          <w:rFonts w:eastAsia="Calibri"/>
          <w:color w:val="auto"/>
          <w:sz w:val="26"/>
          <w:szCs w:val="26"/>
        </w:rPr>
        <w:t>27,4 MeV.</w:t>
      </w:r>
      <w:r w:rsidRPr="0022693E">
        <w:rPr>
          <w:b/>
          <w:color w:val="auto"/>
          <w:sz w:val="26"/>
          <w:szCs w:val="26"/>
        </w:rPr>
        <w:tab/>
        <w:t xml:space="preserve">C. </w:t>
      </w:r>
      <w:r w:rsidRPr="0022693E">
        <w:rPr>
          <w:rFonts w:eastAsia="Calibri"/>
          <w:color w:val="auto"/>
          <w:sz w:val="26"/>
          <w:szCs w:val="26"/>
        </w:rPr>
        <w:t>24,7 MeV.</w:t>
      </w:r>
      <w:r w:rsidRPr="0022693E">
        <w:rPr>
          <w:b/>
          <w:color w:val="auto"/>
          <w:sz w:val="26"/>
          <w:szCs w:val="26"/>
        </w:rPr>
        <w:tab/>
        <w:t xml:space="preserve">D. </w:t>
      </w:r>
      <w:r w:rsidRPr="0022693E">
        <w:rPr>
          <w:rFonts w:eastAsia="Calibri"/>
          <w:color w:val="auto"/>
          <w:sz w:val="26"/>
          <w:szCs w:val="26"/>
        </w:rPr>
        <w:t>27,8 MeV</w:t>
      </w:r>
    </w:p>
    <w:p w14:paraId="26394152" w14:textId="77777777" w:rsidR="0022693E" w:rsidRPr="0022693E" w:rsidRDefault="0022693E" w:rsidP="0022693E">
      <w:pPr>
        <w:spacing w:line="276" w:lineRule="auto"/>
        <w:jc w:val="both"/>
        <w:rPr>
          <w:rFonts w:eastAsia="Palatino Linotype"/>
          <w:bCs/>
          <w:color w:val="auto"/>
          <w:sz w:val="26"/>
          <w:szCs w:val="26"/>
        </w:rPr>
      </w:pPr>
      <w:r w:rsidRPr="0022693E">
        <w:rPr>
          <w:b/>
          <w:color w:val="auto"/>
          <w:sz w:val="26"/>
          <w:szCs w:val="26"/>
        </w:rPr>
        <w:t xml:space="preserve">Câu 34. </w:t>
      </w:r>
      <w:r w:rsidRPr="0022693E">
        <w:rPr>
          <w:rFonts w:eastAsia="Palatino Linotype"/>
          <w:bCs/>
          <w:color w:val="auto"/>
          <w:sz w:val="26"/>
          <w:szCs w:val="26"/>
        </w:rPr>
        <w:t xml:space="preserve">Số </w:t>
      </w:r>
      <w:r w:rsidRPr="0022693E">
        <w:rPr>
          <w:color w:val="auto"/>
          <w:sz w:val="26"/>
          <w:szCs w:val="26"/>
        </w:rPr>
        <w:t>proton</w:t>
      </w:r>
      <w:r w:rsidRPr="0022693E">
        <w:rPr>
          <w:rFonts w:eastAsia="Palatino Linotype"/>
          <w:bCs/>
          <w:color w:val="auto"/>
          <w:sz w:val="26"/>
          <w:szCs w:val="26"/>
        </w:rPr>
        <w:t xml:space="preserve"> và số neutron trong hạt nhân nguyên tử </w:t>
      </w:r>
      <w:r w:rsidRPr="0022693E">
        <w:rPr>
          <w:noProof/>
          <w:color w:val="auto"/>
          <w:position w:val="-12"/>
          <w:sz w:val="26"/>
          <w:szCs w:val="26"/>
        </w:rPr>
        <w:drawing>
          <wp:inline distT="0" distB="0" distL="0" distR="0" wp14:anchorId="2C809CD4" wp14:editId="5D0D48D5">
            <wp:extent cx="361950" cy="266700"/>
            <wp:effectExtent l="0" t="0" r="0" b="0"/>
            <wp:docPr id="2147243041" name="Picture 62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08" descr="n32 fb Hen Nguyen"/>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color w:val="auto"/>
          <w:sz w:val="26"/>
          <w:szCs w:val="26"/>
        </w:rPr>
        <w:t xml:space="preserve"> </w:t>
      </w:r>
      <w:r w:rsidRPr="0022693E">
        <w:rPr>
          <w:rFonts w:eastAsia="Palatino Linotype"/>
          <w:bCs/>
          <w:color w:val="auto"/>
          <w:sz w:val="26"/>
          <w:szCs w:val="26"/>
        </w:rPr>
        <w:t>lần lượt là</w:t>
      </w:r>
    </w:p>
    <w:p w14:paraId="7D8B9D69" w14:textId="77777777" w:rsidR="0022693E" w:rsidRPr="0022693E" w:rsidRDefault="0022693E" w:rsidP="0022693E">
      <w:pPr>
        <w:tabs>
          <w:tab w:val="left" w:pos="283"/>
          <w:tab w:val="left" w:pos="2906"/>
          <w:tab w:val="left" w:pos="5528"/>
          <w:tab w:val="left" w:pos="8150"/>
        </w:tabs>
        <w:spacing w:line="276" w:lineRule="auto"/>
        <w:jc w:val="both"/>
        <w:rPr>
          <w:color w:val="auto"/>
          <w:sz w:val="26"/>
          <w:szCs w:val="26"/>
        </w:rPr>
      </w:pPr>
      <w:r w:rsidRPr="0022693E">
        <w:rPr>
          <w:b/>
          <w:color w:val="auto"/>
          <w:sz w:val="26"/>
          <w:szCs w:val="26"/>
        </w:rPr>
        <w:tab/>
        <w:t xml:space="preserve">A. </w:t>
      </w:r>
      <w:r w:rsidRPr="0022693E">
        <w:rPr>
          <w:rFonts w:eastAsia="Palatino Linotype"/>
          <w:bCs/>
          <w:color w:val="auto"/>
          <w:sz w:val="26"/>
          <w:szCs w:val="26"/>
          <w:lang w:val="pt-BR"/>
        </w:rPr>
        <w:t>67 và 30.</w:t>
      </w:r>
      <w:r w:rsidRPr="0022693E">
        <w:rPr>
          <w:b/>
          <w:color w:val="auto"/>
          <w:sz w:val="26"/>
          <w:szCs w:val="26"/>
        </w:rPr>
        <w:tab/>
        <w:t xml:space="preserve">B. </w:t>
      </w:r>
      <w:r w:rsidRPr="0022693E">
        <w:rPr>
          <w:rFonts w:eastAsia="Palatino Linotype"/>
          <w:bCs/>
          <w:color w:val="auto"/>
          <w:sz w:val="26"/>
          <w:szCs w:val="26"/>
          <w:lang w:val="pt-BR"/>
        </w:rPr>
        <w:t>30 và 67.</w:t>
      </w:r>
      <w:r w:rsidRPr="0022693E">
        <w:rPr>
          <w:b/>
          <w:color w:val="auto"/>
          <w:sz w:val="26"/>
          <w:szCs w:val="26"/>
        </w:rPr>
        <w:tab/>
        <w:t xml:space="preserve">C. </w:t>
      </w:r>
      <w:r w:rsidRPr="0022693E">
        <w:rPr>
          <w:rFonts w:eastAsia="Palatino Linotype"/>
          <w:bCs/>
          <w:color w:val="auto"/>
          <w:sz w:val="26"/>
          <w:szCs w:val="26"/>
          <w:lang w:val="pt-BR"/>
        </w:rPr>
        <w:t>37 và 30.</w:t>
      </w:r>
      <w:r w:rsidRPr="0022693E">
        <w:rPr>
          <w:b/>
          <w:color w:val="auto"/>
          <w:sz w:val="26"/>
          <w:szCs w:val="26"/>
        </w:rPr>
        <w:tab/>
        <w:t xml:space="preserve">D. </w:t>
      </w:r>
      <w:r w:rsidRPr="0022693E">
        <w:rPr>
          <w:rFonts w:eastAsia="Palatino Linotype"/>
          <w:bCs/>
          <w:color w:val="auto"/>
          <w:sz w:val="26"/>
          <w:szCs w:val="26"/>
          <w:lang w:val="pt-BR"/>
        </w:rPr>
        <w:t>30 và 37.</w:t>
      </w:r>
    </w:p>
    <w:p w14:paraId="7022AEF1" w14:textId="77777777" w:rsidR="0022693E" w:rsidRPr="0022693E" w:rsidRDefault="0022693E" w:rsidP="0022693E">
      <w:pPr>
        <w:spacing w:line="276" w:lineRule="auto"/>
        <w:ind w:left="48" w:right="48"/>
        <w:jc w:val="both"/>
        <w:rPr>
          <w:color w:val="auto"/>
          <w:sz w:val="26"/>
          <w:szCs w:val="26"/>
          <w:lang w:val="nl-NL"/>
        </w:rPr>
      </w:pPr>
      <w:r w:rsidRPr="0022693E">
        <w:rPr>
          <w:b/>
          <w:color w:val="auto"/>
          <w:sz w:val="26"/>
          <w:szCs w:val="26"/>
        </w:rPr>
        <w:t xml:space="preserve">Câu 35. </w:t>
      </w:r>
      <w:r w:rsidRPr="0022693E">
        <w:rPr>
          <w:color w:val="auto"/>
          <w:sz w:val="26"/>
          <w:szCs w:val="26"/>
          <w:lang w:val="nl-NL"/>
        </w:rPr>
        <w:t xml:space="preserve">Trong dãy kí hiệu các hạt nhân sau: </w:t>
      </w:r>
      <w:r w:rsidRPr="0022693E">
        <w:rPr>
          <w:noProof/>
          <w:color w:val="auto"/>
          <w:position w:val="-12"/>
          <w:sz w:val="26"/>
          <w:szCs w:val="26"/>
          <w:lang w:val="pt-BR"/>
        </w:rPr>
        <w:drawing>
          <wp:inline distT="0" distB="0" distL="0" distR="0" wp14:anchorId="61AFE8B8" wp14:editId="347FD6C7">
            <wp:extent cx="2095500" cy="266700"/>
            <wp:effectExtent l="0" t="0" r="0" b="0"/>
            <wp:docPr id="2075679453" name="Picture 62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09" descr="n32 fb Hen Nguyen"/>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095500" cy="266700"/>
                    </a:xfrm>
                    <a:prstGeom prst="rect">
                      <a:avLst/>
                    </a:prstGeom>
                    <a:noFill/>
                    <a:ln>
                      <a:noFill/>
                    </a:ln>
                  </pic:spPr>
                </pic:pic>
              </a:graphicData>
            </a:graphic>
          </wp:inline>
        </w:drawing>
      </w:r>
      <w:r w:rsidRPr="0022693E">
        <w:rPr>
          <w:color w:val="auto"/>
          <w:sz w:val="26"/>
          <w:szCs w:val="26"/>
          <w:lang w:val="nl-NL"/>
        </w:rPr>
        <w:t xml:space="preserve"> Các hạt nhân là đồng vị của nhau là</w:t>
      </w:r>
    </w:p>
    <w:p w14:paraId="7D9E3FAB" w14:textId="77777777" w:rsidR="0022693E" w:rsidRPr="0022693E" w:rsidRDefault="0022693E" w:rsidP="0022693E">
      <w:pPr>
        <w:tabs>
          <w:tab w:val="left" w:pos="283"/>
          <w:tab w:val="left" w:pos="2906"/>
          <w:tab w:val="left" w:pos="5528"/>
          <w:tab w:val="left" w:pos="8150"/>
        </w:tabs>
        <w:spacing w:line="276" w:lineRule="auto"/>
        <w:jc w:val="both"/>
        <w:rPr>
          <w:color w:val="auto"/>
          <w:sz w:val="26"/>
          <w:szCs w:val="26"/>
        </w:rPr>
      </w:pPr>
      <w:r w:rsidRPr="0022693E">
        <w:rPr>
          <w:b/>
          <w:color w:val="auto"/>
          <w:sz w:val="26"/>
          <w:szCs w:val="26"/>
        </w:rPr>
        <w:tab/>
        <w:t xml:space="preserve">A. </w:t>
      </w:r>
      <w:r w:rsidRPr="0022693E">
        <w:rPr>
          <w:noProof/>
          <w:color w:val="auto"/>
          <w:position w:val="-10"/>
          <w:sz w:val="26"/>
          <w:szCs w:val="26"/>
          <w:lang w:val="nl-NL"/>
        </w:rPr>
        <w:drawing>
          <wp:inline distT="0" distB="0" distL="0" distR="0" wp14:anchorId="275F5468" wp14:editId="0F35D188">
            <wp:extent cx="361950" cy="171450"/>
            <wp:effectExtent l="0" t="0" r="0" b="0"/>
            <wp:docPr id="2134934953" name="Picture 620"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10" descr="n32 fb Hen Nguyen"/>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61950" cy="171450"/>
                    </a:xfrm>
                    <a:prstGeom prst="rect">
                      <a:avLst/>
                    </a:prstGeom>
                    <a:noFill/>
                    <a:ln>
                      <a:noFill/>
                    </a:ln>
                  </pic:spPr>
                </pic:pic>
              </a:graphicData>
            </a:graphic>
          </wp:inline>
        </w:drawing>
      </w:r>
      <w:r w:rsidRPr="0022693E">
        <w:rPr>
          <w:color w:val="auto"/>
          <w:sz w:val="26"/>
          <w:szCs w:val="26"/>
          <w:lang w:val="nl-NL"/>
        </w:rPr>
        <w:t xml:space="preserve">và </w:t>
      </w:r>
      <w:r w:rsidRPr="0022693E">
        <w:rPr>
          <w:noProof/>
          <w:color w:val="auto"/>
          <w:position w:val="-6"/>
          <w:sz w:val="26"/>
          <w:szCs w:val="26"/>
          <w:lang w:val="nl-NL"/>
        </w:rPr>
        <w:drawing>
          <wp:inline distT="0" distB="0" distL="0" distR="0" wp14:anchorId="1EB40747" wp14:editId="7B880375">
            <wp:extent cx="171450" cy="171450"/>
            <wp:effectExtent l="0" t="0" r="0" b="0"/>
            <wp:docPr id="679536035" name="Picture 619"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11" descr="n32 fb Hen Nguyen"/>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b/>
          <w:color w:val="auto"/>
          <w:sz w:val="26"/>
          <w:szCs w:val="26"/>
        </w:rPr>
        <w:tab/>
        <w:t xml:space="preserve">B. </w:t>
      </w:r>
      <w:r w:rsidRPr="0022693E">
        <w:rPr>
          <w:noProof/>
          <w:color w:val="auto"/>
          <w:position w:val="-4"/>
          <w:sz w:val="26"/>
          <w:szCs w:val="26"/>
          <w:lang w:val="nl-NL"/>
        </w:rPr>
        <w:drawing>
          <wp:inline distT="0" distB="0" distL="0" distR="0" wp14:anchorId="2BF9A973" wp14:editId="23E663B1">
            <wp:extent cx="171450" cy="171450"/>
            <wp:effectExtent l="0" t="0" r="0" b="0"/>
            <wp:docPr id="612845137" name="Picture 618"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12" descr="n32 fb Hen Nguyen"/>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color w:val="auto"/>
          <w:sz w:val="26"/>
          <w:szCs w:val="26"/>
          <w:lang w:val="nl-NL"/>
        </w:rPr>
        <w:t xml:space="preserve"> và </w:t>
      </w:r>
      <w:r w:rsidRPr="0022693E">
        <w:rPr>
          <w:noProof/>
          <w:color w:val="auto"/>
          <w:position w:val="-6"/>
          <w:sz w:val="26"/>
          <w:szCs w:val="26"/>
          <w:lang w:val="nl-NL"/>
        </w:rPr>
        <w:drawing>
          <wp:inline distT="0" distB="0" distL="0" distR="0" wp14:anchorId="588B38A5" wp14:editId="7008E662">
            <wp:extent cx="171450" cy="171450"/>
            <wp:effectExtent l="0" t="0" r="0" b="0"/>
            <wp:docPr id="1832588522" name="Picture 617"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13" descr="n32 fb Hen Nguyen"/>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b/>
          <w:color w:val="auto"/>
          <w:sz w:val="26"/>
          <w:szCs w:val="26"/>
        </w:rPr>
        <w:tab/>
        <w:t xml:space="preserve">C. </w:t>
      </w:r>
      <w:r w:rsidRPr="0022693E">
        <w:rPr>
          <w:noProof/>
          <w:color w:val="auto"/>
          <w:position w:val="-10"/>
          <w:sz w:val="26"/>
          <w:szCs w:val="26"/>
          <w:lang w:val="nl-NL"/>
        </w:rPr>
        <w:drawing>
          <wp:inline distT="0" distB="0" distL="0" distR="0" wp14:anchorId="207B32A4" wp14:editId="31528CEE">
            <wp:extent cx="266700" cy="171450"/>
            <wp:effectExtent l="0" t="0" r="0" b="0"/>
            <wp:docPr id="226289021" name="Picture 61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14" descr="n32 fb Hen Nguyen"/>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Pr="0022693E">
        <w:rPr>
          <w:color w:val="auto"/>
          <w:sz w:val="26"/>
          <w:szCs w:val="26"/>
          <w:lang w:val="nl-NL"/>
        </w:rPr>
        <w:t xml:space="preserve">và </w:t>
      </w:r>
      <w:r w:rsidRPr="0022693E">
        <w:rPr>
          <w:noProof/>
          <w:color w:val="auto"/>
          <w:position w:val="-6"/>
          <w:sz w:val="26"/>
          <w:szCs w:val="26"/>
          <w:lang w:val="nl-NL"/>
        </w:rPr>
        <w:drawing>
          <wp:inline distT="0" distB="0" distL="0" distR="0" wp14:anchorId="46F547A6" wp14:editId="4ACA8631">
            <wp:extent cx="171450" cy="171450"/>
            <wp:effectExtent l="0" t="0" r="0" b="0"/>
            <wp:docPr id="2090876986" name="Picture 61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15" descr="n32 fb Hen Nguyen"/>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b/>
          <w:color w:val="auto"/>
          <w:sz w:val="26"/>
          <w:szCs w:val="26"/>
        </w:rPr>
        <w:tab/>
        <w:t xml:space="preserve">D. </w:t>
      </w:r>
      <w:r w:rsidRPr="0022693E">
        <w:rPr>
          <w:noProof/>
          <w:color w:val="auto"/>
          <w:position w:val="-4"/>
          <w:sz w:val="26"/>
          <w:szCs w:val="26"/>
          <w:lang w:val="nl-NL"/>
        </w:rPr>
        <w:drawing>
          <wp:inline distT="0" distB="0" distL="0" distR="0" wp14:anchorId="568AEC4D" wp14:editId="2A983265">
            <wp:extent cx="171450" cy="171450"/>
            <wp:effectExtent l="0" t="0" r="0" b="0"/>
            <wp:docPr id="1131949216" name="Picture 61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16" descr="n32 fb Hen Nguyen"/>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color w:val="auto"/>
          <w:sz w:val="26"/>
          <w:szCs w:val="26"/>
          <w:lang w:val="nl-NL"/>
        </w:rPr>
        <w:t xml:space="preserve">và </w:t>
      </w:r>
      <w:r w:rsidRPr="0022693E">
        <w:rPr>
          <w:noProof/>
          <w:color w:val="auto"/>
          <w:position w:val="-6"/>
          <w:sz w:val="26"/>
          <w:szCs w:val="26"/>
          <w:lang w:val="nl-NL"/>
        </w:rPr>
        <w:drawing>
          <wp:inline distT="0" distB="0" distL="0" distR="0" wp14:anchorId="2BD2202A" wp14:editId="3728AC12">
            <wp:extent cx="171450" cy="171450"/>
            <wp:effectExtent l="0" t="0" r="0" b="0"/>
            <wp:docPr id="170537693" name="Picture 61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17" descr="n32 fb Hen Nguyen"/>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p w14:paraId="3AFD8785" w14:textId="77777777" w:rsidR="0022693E" w:rsidRPr="0022693E" w:rsidRDefault="0022693E" w:rsidP="0022693E">
      <w:pPr>
        <w:tabs>
          <w:tab w:val="left" w:pos="180"/>
          <w:tab w:val="left" w:pos="2880"/>
          <w:tab w:val="left" w:pos="5580"/>
          <w:tab w:val="left" w:pos="8280"/>
        </w:tabs>
        <w:spacing w:line="276" w:lineRule="auto"/>
        <w:jc w:val="both"/>
        <w:rPr>
          <w:b/>
          <w:color w:val="auto"/>
          <w:sz w:val="26"/>
          <w:szCs w:val="26"/>
          <w:lang w:val="fr-FR"/>
        </w:rPr>
      </w:pPr>
      <w:r w:rsidRPr="0022693E">
        <w:rPr>
          <w:b/>
          <w:color w:val="auto"/>
          <w:sz w:val="26"/>
          <w:szCs w:val="26"/>
        </w:rPr>
        <w:t xml:space="preserve">Câu 36. </w:t>
      </w:r>
      <w:r w:rsidRPr="0022693E">
        <w:rPr>
          <w:color w:val="auto"/>
          <w:sz w:val="26"/>
          <w:szCs w:val="26"/>
          <w:lang w:val="fr-FR"/>
        </w:rPr>
        <w:t>Năng lượng liên kết riêng của một hạt nhân được tính bằng</w:t>
      </w:r>
    </w:p>
    <w:p w14:paraId="2B44D1A9" w14:textId="77777777" w:rsidR="0022693E" w:rsidRPr="0022693E" w:rsidRDefault="0022693E" w:rsidP="0022693E">
      <w:pPr>
        <w:tabs>
          <w:tab w:val="left" w:pos="283"/>
        </w:tabs>
        <w:spacing w:line="276" w:lineRule="auto"/>
        <w:jc w:val="both"/>
        <w:rPr>
          <w:color w:val="auto"/>
          <w:sz w:val="26"/>
          <w:szCs w:val="26"/>
        </w:rPr>
      </w:pPr>
      <w:r w:rsidRPr="0022693E">
        <w:rPr>
          <w:b/>
          <w:color w:val="auto"/>
          <w:sz w:val="26"/>
          <w:szCs w:val="26"/>
        </w:rPr>
        <w:tab/>
        <w:t xml:space="preserve">A. </w:t>
      </w:r>
      <w:r w:rsidRPr="0022693E">
        <w:rPr>
          <w:color w:val="auto"/>
          <w:sz w:val="26"/>
          <w:szCs w:val="26"/>
          <w:lang w:val="fr-FR"/>
        </w:rPr>
        <w:t>tích giữa năng lượng liên kết của hạt nhân với số nucleon của hạt nhân ấy.</w:t>
      </w:r>
    </w:p>
    <w:p w14:paraId="0A2BF9CB" w14:textId="77777777" w:rsidR="0022693E" w:rsidRPr="0022693E" w:rsidRDefault="0022693E" w:rsidP="0022693E">
      <w:pPr>
        <w:tabs>
          <w:tab w:val="left" w:pos="283"/>
        </w:tabs>
        <w:spacing w:line="276" w:lineRule="auto"/>
        <w:jc w:val="both"/>
        <w:rPr>
          <w:color w:val="auto"/>
          <w:sz w:val="26"/>
          <w:szCs w:val="26"/>
        </w:rPr>
      </w:pPr>
      <w:r w:rsidRPr="0022693E">
        <w:rPr>
          <w:b/>
          <w:color w:val="auto"/>
          <w:sz w:val="26"/>
          <w:szCs w:val="26"/>
        </w:rPr>
        <w:tab/>
        <w:t xml:space="preserve">B. </w:t>
      </w:r>
      <w:r w:rsidRPr="0022693E">
        <w:rPr>
          <w:color w:val="auto"/>
          <w:sz w:val="26"/>
          <w:szCs w:val="26"/>
          <w:lang w:val="fr-FR"/>
        </w:rPr>
        <w:t>tích giữa độ hụt khối của hạt nhân với bình phương tốc độ ánh sáng trong chân không.</w:t>
      </w:r>
    </w:p>
    <w:p w14:paraId="541A9977" w14:textId="77777777" w:rsidR="0022693E" w:rsidRPr="0022693E" w:rsidRDefault="0022693E" w:rsidP="0022693E">
      <w:pPr>
        <w:tabs>
          <w:tab w:val="left" w:pos="283"/>
        </w:tabs>
        <w:spacing w:line="276" w:lineRule="auto"/>
        <w:jc w:val="both"/>
        <w:rPr>
          <w:color w:val="auto"/>
          <w:sz w:val="26"/>
          <w:szCs w:val="26"/>
        </w:rPr>
      </w:pPr>
      <w:r w:rsidRPr="0022693E">
        <w:rPr>
          <w:b/>
          <w:color w:val="auto"/>
          <w:sz w:val="26"/>
          <w:szCs w:val="26"/>
        </w:rPr>
        <w:tab/>
        <w:t xml:space="preserve">C. </w:t>
      </w:r>
      <w:r w:rsidRPr="0022693E">
        <w:rPr>
          <w:color w:val="auto"/>
          <w:sz w:val="26"/>
          <w:szCs w:val="26"/>
          <w:lang w:val="fr-FR"/>
        </w:rPr>
        <w:t>thương số giữa khối lượng hạt nhân với bình phương tốc độ ánh sáng trong chân không.</w:t>
      </w:r>
    </w:p>
    <w:p w14:paraId="1B7E5754" w14:textId="77777777" w:rsidR="0022693E" w:rsidRPr="0022693E" w:rsidRDefault="0022693E" w:rsidP="0022693E">
      <w:pPr>
        <w:tabs>
          <w:tab w:val="left" w:pos="283"/>
        </w:tabs>
        <w:spacing w:line="276" w:lineRule="auto"/>
        <w:jc w:val="both"/>
        <w:rPr>
          <w:color w:val="auto"/>
          <w:sz w:val="26"/>
          <w:szCs w:val="26"/>
        </w:rPr>
      </w:pPr>
      <w:r w:rsidRPr="0022693E">
        <w:rPr>
          <w:b/>
          <w:color w:val="auto"/>
          <w:sz w:val="26"/>
          <w:szCs w:val="26"/>
        </w:rPr>
        <w:tab/>
        <w:t xml:space="preserve">D. </w:t>
      </w:r>
      <w:r w:rsidRPr="0022693E">
        <w:rPr>
          <w:color w:val="auto"/>
          <w:sz w:val="26"/>
          <w:szCs w:val="26"/>
          <w:lang w:val="fr-FR"/>
        </w:rPr>
        <w:t>thương số giữa năng lượng liên kết của hạt nhân với số nucleon của hạt nhân ấy.</w:t>
      </w:r>
    </w:p>
    <w:p w14:paraId="58E8F6F9" w14:textId="77777777" w:rsidR="0022693E" w:rsidRPr="0022693E" w:rsidRDefault="0022693E" w:rsidP="0022693E">
      <w:pPr>
        <w:spacing w:line="276" w:lineRule="auto"/>
        <w:jc w:val="both"/>
        <w:rPr>
          <w:color w:val="auto"/>
          <w:sz w:val="26"/>
          <w:szCs w:val="26"/>
          <w:lang w:val="nl-NL"/>
        </w:rPr>
      </w:pPr>
      <w:r w:rsidRPr="0022693E">
        <w:rPr>
          <w:b/>
          <w:color w:val="auto"/>
          <w:sz w:val="26"/>
          <w:szCs w:val="26"/>
        </w:rPr>
        <w:t xml:space="preserve">Câu 37. </w:t>
      </w:r>
      <w:r w:rsidRPr="0022693E">
        <w:rPr>
          <w:rFonts w:eastAsia="Georgia"/>
          <w:color w:val="auto"/>
          <w:sz w:val="26"/>
          <w:szCs w:val="26"/>
          <w:lang w:val="nl-NL"/>
        </w:rPr>
        <w:t xml:space="preserve">Độ hụt khối của hạt nhân </w:t>
      </w:r>
      <w:r w:rsidRPr="0022693E">
        <w:rPr>
          <w:noProof/>
          <w:color w:val="auto"/>
          <w:position w:val="-12"/>
          <w:sz w:val="26"/>
          <w:szCs w:val="26"/>
        </w:rPr>
        <w:drawing>
          <wp:inline distT="0" distB="0" distL="0" distR="0" wp14:anchorId="2E5E0CF3" wp14:editId="69239B05">
            <wp:extent cx="266700" cy="266700"/>
            <wp:effectExtent l="0" t="0" r="0" b="0"/>
            <wp:docPr id="1911416472" name="Picture 60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25" descr="n32 fb Hen Nguyen"/>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rFonts w:eastAsia="Georgia"/>
          <w:color w:val="auto"/>
          <w:sz w:val="26"/>
          <w:szCs w:val="26"/>
          <w:lang w:val="nl-NL"/>
        </w:rPr>
        <w:t xml:space="preserve"> có khối lượng m là (đặt </w:t>
      </w:r>
      <w:r w:rsidRPr="0022693E">
        <w:rPr>
          <w:noProof/>
          <w:color w:val="auto"/>
          <w:position w:val="-6"/>
          <w:sz w:val="26"/>
          <w:szCs w:val="26"/>
        </w:rPr>
        <w:drawing>
          <wp:inline distT="0" distB="0" distL="0" distR="0" wp14:anchorId="15FEF95E" wp14:editId="71B149DC">
            <wp:extent cx="647700" cy="171450"/>
            <wp:effectExtent l="0" t="0" r="0" b="0"/>
            <wp:docPr id="1922087491" name="Picture 60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26" descr="n32 fb Hen Nguyen"/>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47700" cy="171450"/>
                    </a:xfrm>
                    <a:prstGeom prst="rect">
                      <a:avLst/>
                    </a:prstGeom>
                    <a:noFill/>
                    <a:ln>
                      <a:noFill/>
                    </a:ln>
                  </pic:spPr>
                </pic:pic>
              </a:graphicData>
            </a:graphic>
          </wp:inline>
        </w:drawing>
      </w:r>
      <w:r w:rsidRPr="0022693E">
        <w:rPr>
          <w:color w:val="auto"/>
          <w:sz w:val="26"/>
          <w:szCs w:val="26"/>
          <w:lang w:val="nl-NL"/>
        </w:rPr>
        <w:t xml:space="preserve"> )</w:t>
      </w:r>
    </w:p>
    <w:p w14:paraId="7C5796E7" w14:textId="77777777" w:rsidR="0022693E" w:rsidRPr="0022693E" w:rsidRDefault="0022693E" w:rsidP="0022693E">
      <w:pPr>
        <w:tabs>
          <w:tab w:val="left" w:pos="283"/>
          <w:tab w:val="left" w:pos="5528"/>
        </w:tabs>
        <w:spacing w:line="276" w:lineRule="auto"/>
        <w:jc w:val="both"/>
        <w:rPr>
          <w:color w:val="auto"/>
          <w:sz w:val="26"/>
          <w:szCs w:val="26"/>
        </w:rPr>
      </w:pPr>
      <w:r w:rsidRPr="0022693E">
        <w:rPr>
          <w:b/>
          <w:color w:val="auto"/>
          <w:sz w:val="26"/>
          <w:szCs w:val="26"/>
        </w:rPr>
        <w:tab/>
        <w:t xml:space="preserve">A. </w:t>
      </w:r>
      <w:r w:rsidRPr="0022693E">
        <w:rPr>
          <w:noProof/>
          <w:color w:val="auto"/>
          <w:position w:val="-16"/>
          <w:sz w:val="26"/>
          <w:szCs w:val="26"/>
        </w:rPr>
        <w:drawing>
          <wp:inline distT="0" distB="0" distL="0" distR="0" wp14:anchorId="396B7E66" wp14:editId="6BDCE419">
            <wp:extent cx="1562100" cy="266700"/>
            <wp:effectExtent l="0" t="0" r="0" b="0"/>
            <wp:docPr id="719875954" name="Picture 60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27" descr="n32 fb Hen Nguyen"/>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562100" cy="266700"/>
                    </a:xfrm>
                    <a:prstGeom prst="rect">
                      <a:avLst/>
                    </a:prstGeom>
                    <a:noFill/>
                    <a:ln>
                      <a:noFill/>
                    </a:ln>
                  </pic:spPr>
                </pic:pic>
              </a:graphicData>
            </a:graphic>
          </wp:inline>
        </w:drawing>
      </w:r>
      <w:r w:rsidRPr="0022693E">
        <w:rPr>
          <w:b/>
          <w:color w:val="auto"/>
          <w:sz w:val="26"/>
          <w:szCs w:val="26"/>
        </w:rPr>
        <w:tab/>
        <w:t xml:space="preserve">B. </w:t>
      </w:r>
      <w:r w:rsidRPr="0022693E">
        <w:rPr>
          <w:noProof/>
          <w:color w:val="auto"/>
          <w:position w:val="-14"/>
          <w:sz w:val="26"/>
          <w:szCs w:val="26"/>
        </w:rPr>
        <w:drawing>
          <wp:inline distT="0" distB="0" distL="0" distR="0" wp14:anchorId="14277325" wp14:editId="487900D2">
            <wp:extent cx="1466850" cy="266700"/>
            <wp:effectExtent l="0" t="0" r="0" b="0"/>
            <wp:docPr id="1629531274" name="Picture 60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28" descr="n32 fb Hen Nguyen"/>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p>
    <w:p w14:paraId="47452410" w14:textId="77777777" w:rsidR="0022693E" w:rsidRPr="0022693E" w:rsidRDefault="0022693E" w:rsidP="0022693E">
      <w:pPr>
        <w:tabs>
          <w:tab w:val="left" w:pos="283"/>
          <w:tab w:val="left" w:pos="5528"/>
        </w:tabs>
        <w:spacing w:line="276" w:lineRule="auto"/>
        <w:jc w:val="both"/>
        <w:rPr>
          <w:color w:val="auto"/>
          <w:sz w:val="26"/>
          <w:szCs w:val="26"/>
        </w:rPr>
      </w:pPr>
      <w:r w:rsidRPr="0022693E">
        <w:rPr>
          <w:b/>
          <w:color w:val="auto"/>
          <w:sz w:val="26"/>
          <w:szCs w:val="26"/>
        </w:rPr>
        <w:tab/>
        <w:t xml:space="preserve">C. </w:t>
      </w:r>
      <w:r w:rsidRPr="0022693E">
        <w:rPr>
          <w:noProof/>
          <w:color w:val="auto"/>
          <w:position w:val="-14"/>
          <w:sz w:val="26"/>
          <w:szCs w:val="26"/>
        </w:rPr>
        <w:drawing>
          <wp:inline distT="0" distB="0" distL="0" distR="0" wp14:anchorId="652162D6" wp14:editId="4CD990D2">
            <wp:extent cx="1181100" cy="266700"/>
            <wp:effectExtent l="0" t="0" r="0" b="0"/>
            <wp:docPr id="58737976" name="Picture 60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29" descr="n32 fb Hen Nguyen"/>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181100" cy="266700"/>
                    </a:xfrm>
                    <a:prstGeom prst="rect">
                      <a:avLst/>
                    </a:prstGeom>
                    <a:noFill/>
                    <a:ln>
                      <a:noFill/>
                    </a:ln>
                  </pic:spPr>
                </pic:pic>
              </a:graphicData>
            </a:graphic>
          </wp:inline>
        </w:drawing>
      </w:r>
      <w:r w:rsidRPr="0022693E">
        <w:rPr>
          <w:b/>
          <w:color w:val="auto"/>
          <w:sz w:val="26"/>
          <w:szCs w:val="26"/>
        </w:rPr>
        <w:tab/>
        <w:t xml:space="preserve">D. </w:t>
      </w:r>
      <w:r w:rsidRPr="0022693E">
        <w:rPr>
          <w:noProof/>
          <w:color w:val="auto"/>
          <w:position w:val="-14"/>
          <w:sz w:val="26"/>
          <w:szCs w:val="26"/>
        </w:rPr>
        <w:drawing>
          <wp:inline distT="0" distB="0" distL="0" distR="0" wp14:anchorId="5195A367" wp14:editId="74AA7B75">
            <wp:extent cx="1181100" cy="266700"/>
            <wp:effectExtent l="0" t="0" r="0" b="0"/>
            <wp:docPr id="900685284" name="Picture 600"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30" descr="n32 fb Hen Nguyen"/>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181100" cy="266700"/>
                    </a:xfrm>
                    <a:prstGeom prst="rect">
                      <a:avLst/>
                    </a:prstGeom>
                    <a:noFill/>
                    <a:ln>
                      <a:noFill/>
                    </a:ln>
                  </pic:spPr>
                </pic:pic>
              </a:graphicData>
            </a:graphic>
          </wp:inline>
        </w:drawing>
      </w:r>
    </w:p>
    <w:p w14:paraId="4285554D" w14:textId="77777777" w:rsidR="0022693E" w:rsidRPr="0022693E" w:rsidRDefault="0022693E" w:rsidP="0022693E">
      <w:pPr>
        <w:tabs>
          <w:tab w:val="left" w:pos="284"/>
          <w:tab w:val="left" w:pos="2694"/>
          <w:tab w:val="left" w:pos="5103"/>
          <w:tab w:val="left" w:pos="7655"/>
        </w:tabs>
        <w:spacing w:line="276" w:lineRule="auto"/>
        <w:jc w:val="both"/>
        <w:rPr>
          <w:b/>
          <w:color w:val="auto"/>
          <w:sz w:val="26"/>
          <w:szCs w:val="26"/>
        </w:rPr>
      </w:pPr>
      <w:r w:rsidRPr="0022693E">
        <w:rPr>
          <w:b/>
          <w:color w:val="auto"/>
          <w:sz w:val="26"/>
          <w:szCs w:val="26"/>
        </w:rPr>
        <w:t xml:space="preserve">Câu 38. </w:t>
      </w:r>
      <w:r w:rsidRPr="0022693E">
        <w:rPr>
          <w:color w:val="auto"/>
          <w:sz w:val="26"/>
          <w:szCs w:val="26"/>
        </w:rPr>
        <w:t xml:space="preserve">Chu kỳ bán rã của hai chất phóng xạ A, B là </w:t>
      </w:r>
      <w:r w:rsidRPr="0022693E">
        <w:rPr>
          <w:noProof/>
          <w:color w:val="auto"/>
          <w:position w:val="-6"/>
          <w:sz w:val="26"/>
          <w:szCs w:val="26"/>
        </w:rPr>
        <w:drawing>
          <wp:inline distT="0" distB="0" distL="0" distR="0" wp14:anchorId="4B4F3DED" wp14:editId="3A0781D8">
            <wp:extent cx="171450" cy="171450"/>
            <wp:effectExtent l="0" t="0" r="0" b="0"/>
            <wp:docPr id="2011267803" name="Picture 589"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41" descr="n32 fb Hen Nguyen"/>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color w:val="auto"/>
          <w:sz w:val="26"/>
          <w:szCs w:val="26"/>
        </w:rPr>
        <w:t xml:space="preserve"> phút và </w:t>
      </w:r>
      <w:r w:rsidRPr="0022693E">
        <w:rPr>
          <w:noProof/>
          <w:color w:val="auto"/>
          <w:position w:val="-6"/>
          <w:sz w:val="26"/>
          <w:szCs w:val="26"/>
        </w:rPr>
        <w:drawing>
          <wp:inline distT="0" distB="0" distL="0" distR="0" wp14:anchorId="4D0CFFA7" wp14:editId="06B88EC0">
            <wp:extent cx="171450" cy="171450"/>
            <wp:effectExtent l="0" t="0" r="0" b="0"/>
            <wp:docPr id="2068265812" name="Picture 588"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42" descr="n32 fb Hen Nguyen"/>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22693E">
        <w:rPr>
          <w:color w:val="auto"/>
          <w:sz w:val="26"/>
          <w:szCs w:val="26"/>
        </w:rPr>
        <w:t xml:space="preserve"> phút. Ban đầu hai chất phóng xạ có số hạt nhân bằng nhau. Sau 80 phút thì tỉ số các hạt A và B bị phân rã là</w:t>
      </w:r>
    </w:p>
    <w:p w14:paraId="10263C7F" w14:textId="3CB43914" w:rsidR="0022693E" w:rsidRPr="0022693E" w:rsidRDefault="0022693E" w:rsidP="0022693E">
      <w:pPr>
        <w:tabs>
          <w:tab w:val="left" w:pos="283"/>
          <w:tab w:val="left" w:pos="2906"/>
          <w:tab w:val="left" w:pos="5528"/>
          <w:tab w:val="left" w:pos="8150"/>
        </w:tabs>
        <w:spacing w:line="276" w:lineRule="auto"/>
        <w:jc w:val="both"/>
        <w:rPr>
          <w:color w:val="auto"/>
          <w:sz w:val="26"/>
          <w:szCs w:val="26"/>
        </w:rPr>
      </w:pPr>
      <w:r w:rsidRPr="0022693E">
        <w:rPr>
          <w:b/>
          <w:color w:val="auto"/>
          <w:sz w:val="26"/>
          <w:szCs w:val="26"/>
        </w:rPr>
        <w:tab/>
        <w:t xml:space="preserve">A. </w:t>
      </w:r>
      <w:r w:rsidRPr="0022693E">
        <w:rPr>
          <w:noProof/>
          <w:color w:val="auto"/>
          <w:position w:val="-24"/>
          <w:sz w:val="26"/>
          <w:szCs w:val="26"/>
        </w:rPr>
        <w:drawing>
          <wp:inline distT="0" distB="0" distL="0" distR="0" wp14:anchorId="7149107F" wp14:editId="1B0AD38C">
            <wp:extent cx="171450" cy="361950"/>
            <wp:effectExtent l="0" t="0" r="0" b="0"/>
            <wp:docPr id="292183332" name="Picture 587"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43" descr="n32 fb Hen Nguyen"/>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Pr="0022693E">
        <w:rPr>
          <w:color w:val="auto"/>
          <w:sz w:val="26"/>
          <w:szCs w:val="26"/>
        </w:rPr>
        <w:t>.</w:t>
      </w:r>
      <w:r w:rsidRPr="0022693E">
        <w:rPr>
          <w:b/>
          <w:color w:val="auto"/>
          <w:sz w:val="26"/>
          <w:szCs w:val="26"/>
        </w:rPr>
        <w:tab/>
        <w:t xml:space="preserve">B. </w:t>
      </w:r>
      <w:r w:rsidRPr="0022693E">
        <w:rPr>
          <w:noProof/>
          <w:color w:val="auto"/>
          <w:position w:val="-24"/>
          <w:sz w:val="26"/>
          <w:szCs w:val="26"/>
        </w:rPr>
        <w:drawing>
          <wp:inline distT="0" distB="0" distL="0" distR="0" wp14:anchorId="09625BA2" wp14:editId="1D620B0E">
            <wp:extent cx="171450" cy="361950"/>
            <wp:effectExtent l="0" t="0" r="0" b="0"/>
            <wp:docPr id="304373688" name="Picture 58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44" descr="n32 fb Hen Nguyen"/>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Pr="0022693E">
        <w:rPr>
          <w:color w:val="auto"/>
          <w:sz w:val="26"/>
          <w:szCs w:val="26"/>
        </w:rPr>
        <w:t>.</w:t>
      </w:r>
      <w:r w:rsidRPr="0022693E">
        <w:rPr>
          <w:b/>
          <w:color w:val="auto"/>
          <w:sz w:val="26"/>
          <w:szCs w:val="26"/>
        </w:rPr>
        <w:tab/>
        <w:t xml:space="preserve">C. </w:t>
      </w:r>
      <w:r w:rsidRPr="0022693E">
        <w:rPr>
          <w:color w:val="auto"/>
          <w:sz w:val="26"/>
          <w:szCs w:val="26"/>
        </w:rPr>
        <w:t>4.</w:t>
      </w:r>
      <w:r w:rsidRPr="0022693E">
        <w:rPr>
          <w:b/>
          <w:color w:val="auto"/>
          <w:sz w:val="26"/>
          <w:szCs w:val="26"/>
        </w:rPr>
        <w:tab/>
        <w:t xml:space="preserve">D. </w:t>
      </w:r>
      <w:r w:rsidRPr="0022693E">
        <w:rPr>
          <w:noProof/>
          <w:color w:val="auto"/>
          <w:position w:val="-24"/>
          <w:sz w:val="26"/>
          <w:szCs w:val="26"/>
        </w:rPr>
        <w:drawing>
          <wp:inline distT="0" distB="0" distL="0" distR="0" wp14:anchorId="554ECA36" wp14:editId="4AB06750">
            <wp:extent cx="171450" cy="361950"/>
            <wp:effectExtent l="0" t="0" r="0" b="0"/>
            <wp:docPr id="1589392212" name="Picture 58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45" descr="n32 fb Hen Nguyen"/>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sidRPr="0022693E">
        <w:rPr>
          <w:color w:val="auto"/>
          <w:sz w:val="26"/>
          <w:szCs w:val="26"/>
        </w:rPr>
        <w:t>.</w:t>
      </w:r>
    </w:p>
    <w:p w14:paraId="5B563A52" w14:textId="0879152A" w:rsidR="0022693E" w:rsidRPr="0022693E" w:rsidRDefault="0022693E" w:rsidP="0022693E">
      <w:pPr>
        <w:tabs>
          <w:tab w:val="left" w:pos="284"/>
          <w:tab w:val="left" w:pos="2694"/>
          <w:tab w:val="left" w:pos="5103"/>
          <w:tab w:val="left" w:pos="7655"/>
        </w:tabs>
        <w:spacing w:line="276" w:lineRule="auto"/>
        <w:jc w:val="both"/>
        <w:rPr>
          <w:color w:val="auto"/>
          <w:kern w:val="36"/>
          <w:sz w:val="26"/>
          <w:szCs w:val="26"/>
        </w:rPr>
      </w:pPr>
      <w:r w:rsidRPr="0022693E">
        <w:rPr>
          <w:noProof/>
          <w:color w:val="auto"/>
          <w:kern w:val="36"/>
          <w:sz w:val="26"/>
          <w:szCs w:val="26"/>
        </w:rPr>
        <w:drawing>
          <wp:anchor distT="0" distB="0" distL="114300" distR="114300" simplePos="0" relativeHeight="251668480" behindDoc="1" locked="0" layoutInCell="1" allowOverlap="1" wp14:anchorId="6C783EE7" wp14:editId="71ED3666">
            <wp:simplePos x="0" y="0"/>
            <wp:positionH relativeFrom="column">
              <wp:posOffset>4862441</wp:posOffset>
            </wp:positionH>
            <wp:positionV relativeFrom="paragraph">
              <wp:posOffset>20955</wp:posOffset>
            </wp:positionV>
            <wp:extent cx="2312035" cy="2063750"/>
            <wp:effectExtent l="0" t="0" r="0" b="0"/>
            <wp:wrapTight wrapText="bothSides">
              <wp:wrapPolygon edited="0">
                <wp:start x="0" y="0"/>
                <wp:lineTo x="0" y="21334"/>
                <wp:lineTo x="21357" y="21334"/>
                <wp:lineTo x="21357" y="0"/>
                <wp:lineTo x="0" y="0"/>
              </wp:wrapPolygon>
            </wp:wrapTight>
            <wp:docPr id="1583515136" name="Picture 1199"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61352" name="Picture 1199" descr="n32 fb Hen Nguyen"/>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a:xfrm>
                      <a:off x="0" y="0"/>
                      <a:ext cx="2312035" cy="2063750"/>
                    </a:xfrm>
                    <a:prstGeom prst="rect">
                      <a:avLst/>
                    </a:prstGeom>
                    <a:noFill/>
                    <a:ln>
                      <a:noFill/>
                    </a:ln>
                  </pic:spPr>
                </pic:pic>
              </a:graphicData>
            </a:graphic>
          </wp:anchor>
        </w:drawing>
      </w:r>
      <w:r w:rsidRPr="0022693E">
        <w:rPr>
          <w:b/>
          <w:color w:val="auto"/>
          <w:sz w:val="26"/>
          <w:szCs w:val="26"/>
        </w:rPr>
        <w:t xml:space="preserve">Câu 39. </w:t>
      </w:r>
      <w:r w:rsidRPr="0022693E">
        <w:rPr>
          <w:color w:val="auto"/>
          <w:kern w:val="36"/>
          <w:sz w:val="26"/>
          <w:szCs w:val="26"/>
        </w:rPr>
        <w:t>Trong đồ thị bên</w:t>
      </w:r>
    </w:p>
    <w:p w14:paraId="16084D29" w14:textId="77777777" w:rsidR="0022693E" w:rsidRPr="0022693E" w:rsidRDefault="0022693E" w:rsidP="0022693E">
      <w:pPr>
        <w:tabs>
          <w:tab w:val="left" w:pos="283"/>
        </w:tabs>
        <w:spacing w:line="276" w:lineRule="auto"/>
        <w:jc w:val="both"/>
        <w:rPr>
          <w:color w:val="auto"/>
          <w:sz w:val="26"/>
          <w:szCs w:val="26"/>
        </w:rPr>
      </w:pPr>
      <w:r w:rsidRPr="0022693E">
        <w:rPr>
          <w:b/>
          <w:color w:val="auto"/>
          <w:sz w:val="26"/>
          <w:szCs w:val="26"/>
        </w:rPr>
        <w:tab/>
        <w:t xml:space="preserve">A. </w:t>
      </w:r>
      <w:r w:rsidRPr="0022693E">
        <w:rPr>
          <w:noProof/>
          <w:color w:val="auto"/>
          <w:position w:val="-12"/>
          <w:sz w:val="26"/>
          <w:szCs w:val="26"/>
        </w:rPr>
        <w:drawing>
          <wp:inline distT="0" distB="0" distL="0" distR="0" wp14:anchorId="3C404AC5" wp14:editId="098134BF">
            <wp:extent cx="171450" cy="266700"/>
            <wp:effectExtent l="0" t="0" r="0" b="0"/>
            <wp:docPr id="295148934" name="Picture 58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46" descr="n32 fb Hen Nguyen"/>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71450" cy="266700"/>
                    </a:xfrm>
                    <a:prstGeom prst="rect">
                      <a:avLst/>
                    </a:prstGeom>
                    <a:noFill/>
                    <a:ln>
                      <a:noFill/>
                    </a:ln>
                  </pic:spPr>
                </pic:pic>
              </a:graphicData>
            </a:graphic>
          </wp:inline>
        </w:drawing>
      </w:r>
      <w:r w:rsidRPr="0022693E">
        <w:rPr>
          <w:color w:val="auto"/>
          <w:sz w:val="26"/>
          <w:szCs w:val="26"/>
        </w:rPr>
        <w:t xml:space="preserve"> là số hạt nhân lúc ban đầu </w:t>
      </w:r>
      <w:r w:rsidRPr="0022693E">
        <w:rPr>
          <w:noProof/>
          <w:color w:val="auto"/>
          <w:position w:val="-14"/>
          <w:sz w:val="26"/>
          <w:szCs w:val="26"/>
        </w:rPr>
        <w:drawing>
          <wp:inline distT="0" distB="0" distL="0" distR="0" wp14:anchorId="3CD13A4F" wp14:editId="41B6C802">
            <wp:extent cx="457200" cy="266700"/>
            <wp:effectExtent l="0" t="0" r="0" b="0"/>
            <wp:docPr id="999625791" name="Picture 58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47" descr="n32 fb Hen Nguyen"/>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57200" cy="266700"/>
                    </a:xfrm>
                    <a:prstGeom prst="rect">
                      <a:avLst/>
                    </a:prstGeom>
                    <a:noFill/>
                    <a:ln>
                      <a:noFill/>
                    </a:ln>
                  </pic:spPr>
                </pic:pic>
              </a:graphicData>
            </a:graphic>
          </wp:inline>
        </w:drawing>
      </w:r>
      <w:r w:rsidRPr="0022693E">
        <w:rPr>
          <w:color w:val="auto"/>
          <w:sz w:val="26"/>
          <w:szCs w:val="26"/>
        </w:rPr>
        <w:t xml:space="preserve"> của khối chất phóng xạ và N là số hạt nhân của khối chất phóng xạ đã phân rã tính đến thời điểm t</w:t>
      </w:r>
      <w:r w:rsidRPr="0022693E">
        <w:rPr>
          <w:rFonts w:eastAsia="Palatino Linotype"/>
          <w:color w:val="auto"/>
          <w:sz w:val="26"/>
          <w:szCs w:val="26"/>
        </w:rPr>
        <w:t>.</w:t>
      </w:r>
    </w:p>
    <w:p w14:paraId="5784CA8D" w14:textId="77777777" w:rsidR="0022693E" w:rsidRPr="0022693E" w:rsidRDefault="0022693E" w:rsidP="0022693E">
      <w:pPr>
        <w:tabs>
          <w:tab w:val="left" w:pos="283"/>
        </w:tabs>
        <w:spacing w:line="276" w:lineRule="auto"/>
        <w:jc w:val="both"/>
        <w:rPr>
          <w:color w:val="auto"/>
          <w:sz w:val="26"/>
          <w:szCs w:val="26"/>
        </w:rPr>
      </w:pPr>
      <w:r w:rsidRPr="0022693E">
        <w:rPr>
          <w:b/>
          <w:color w:val="auto"/>
          <w:sz w:val="26"/>
          <w:szCs w:val="26"/>
        </w:rPr>
        <w:tab/>
        <w:t xml:space="preserve">B. </w:t>
      </w:r>
      <w:r w:rsidRPr="0022693E">
        <w:rPr>
          <w:noProof/>
          <w:color w:val="auto"/>
          <w:position w:val="-12"/>
          <w:sz w:val="26"/>
          <w:szCs w:val="26"/>
        </w:rPr>
        <w:drawing>
          <wp:inline distT="0" distB="0" distL="0" distR="0" wp14:anchorId="1C23D05E" wp14:editId="24FD5F3F">
            <wp:extent cx="171450" cy="266700"/>
            <wp:effectExtent l="0" t="0" r="0" b="0"/>
            <wp:docPr id="541319814" name="Picture 58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48" descr="n32 fb Hen Nguyen"/>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71450" cy="266700"/>
                    </a:xfrm>
                    <a:prstGeom prst="rect">
                      <a:avLst/>
                    </a:prstGeom>
                    <a:noFill/>
                    <a:ln>
                      <a:noFill/>
                    </a:ln>
                  </pic:spPr>
                </pic:pic>
              </a:graphicData>
            </a:graphic>
          </wp:inline>
        </w:drawing>
      </w:r>
      <w:r w:rsidRPr="0022693E">
        <w:rPr>
          <w:color w:val="auto"/>
          <w:sz w:val="26"/>
          <w:szCs w:val="26"/>
        </w:rPr>
        <w:t xml:space="preserve"> là số hạt nhân lúc ban đầu của khối chất phóng xạ và N là số hạt nhân còn lại của khối chất phóng xạ tính đến thời điểm t</w:t>
      </w:r>
      <w:r w:rsidRPr="0022693E">
        <w:rPr>
          <w:rFonts w:eastAsia="Palatino Linotype"/>
          <w:color w:val="auto"/>
          <w:sz w:val="26"/>
          <w:szCs w:val="26"/>
        </w:rPr>
        <w:t>.</w:t>
      </w:r>
    </w:p>
    <w:p w14:paraId="1C5B66F4" w14:textId="77777777" w:rsidR="0022693E" w:rsidRPr="0022693E" w:rsidRDefault="0022693E" w:rsidP="0022693E">
      <w:pPr>
        <w:tabs>
          <w:tab w:val="left" w:pos="283"/>
        </w:tabs>
        <w:spacing w:line="276" w:lineRule="auto"/>
        <w:jc w:val="both"/>
        <w:rPr>
          <w:color w:val="auto"/>
          <w:sz w:val="26"/>
          <w:szCs w:val="26"/>
        </w:rPr>
      </w:pPr>
      <w:r w:rsidRPr="0022693E">
        <w:rPr>
          <w:b/>
          <w:color w:val="auto"/>
          <w:sz w:val="26"/>
          <w:szCs w:val="26"/>
        </w:rPr>
        <w:tab/>
        <w:t xml:space="preserve">C. </w:t>
      </w:r>
      <w:r w:rsidRPr="0022693E">
        <w:rPr>
          <w:noProof/>
          <w:color w:val="auto"/>
          <w:position w:val="-12"/>
          <w:sz w:val="26"/>
          <w:szCs w:val="26"/>
        </w:rPr>
        <w:drawing>
          <wp:inline distT="0" distB="0" distL="0" distR="0" wp14:anchorId="273BB719" wp14:editId="38EC114D">
            <wp:extent cx="171450" cy="266700"/>
            <wp:effectExtent l="0" t="0" r="0" b="0"/>
            <wp:docPr id="898678937" name="Picture 58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49" descr="n32 fb Hen Nguyen"/>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71450" cy="266700"/>
                    </a:xfrm>
                    <a:prstGeom prst="rect">
                      <a:avLst/>
                    </a:prstGeom>
                    <a:noFill/>
                    <a:ln>
                      <a:noFill/>
                    </a:ln>
                  </pic:spPr>
                </pic:pic>
              </a:graphicData>
            </a:graphic>
          </wp:inline>
        </w:drawing>
      </w:r>
      <w:r w:rsidRPr="0022693E">
        <w:rPr>
          <w:color w:val="auto"/>
          <w:sz w:val="26"/>
          <w:szCs w:val="26"/>
        </w:rPr>
        <w:t xml:space="preserve"> là khối lượng ban đầu của khối chất phóng xạ và N là số khối lượng của các hạt nhân đã phân rã tính tới đến thời điểm t</w:t>
      </w:r>
      <w:r w:rsidRPr="0022693E">
        <w:rPr>
          <w:rFonts w:eastAsia="Palatino Linotype"/>
          <w:color w:val="auto"/>
          <w:sz w:val="26"/>
          <w:szCs w:val="26"/>
        </w:rPr>
        <w:t>.</w:t>
      </w:r>
    </w:p>
    <w:p w14:paraId="79896F69" w14:textId="77777777" w:rsidR="0022693E" w:rsidRPr="0022693E" w:rsidRDefault="0022693E" w:rsidP="0022693E">
      <w:pPr>
        <w:tabs>
          <w:tab w:val="left" w:pos="283"/>
        </w:tabs>
        <w:spacing w:line="276" w:lineRule="auto"/>
        <w:jc w:val="both"/>
        <w:rPr>
          <w:color w:val="auto"/>
          <w:sz w:val="26"/>
          <w:szCs w:val="26"/>
        </w:rPr>
      </w:pPr>
      <w:r w:rsidRPr="0022693E">
        <w:rPr>
          <w:b/>
          <w:color w:val="auto"/>
          <w:sz w:val="26"/>
          <w:szCs w:val="26"/>
        </w:rPr>
        <w:tab/>
        <w:t xml:space="preserve">D. </w:t>
      </w:r>
      <w:r w:rsidRPr="0022693E">
        <w:rPr>
          <w:noProof/>
          <w:color w:val="auto"/>
          <w:position w:val="-12"/>
          <w:sz w:val="26"/>
          <w:szCs w:val="26"/>
        </w:rPr>
        <w:drawing>
          <wp:inline distT="0" distB="0" distL="0" distR="0" wp14:anchorId="53607AEF" wp14:editId="3758F300">
            <wp:extent cx="171450" cy="266700"/>
            <wp:effectExtent l="0" t="0" r="0" b="0"/>
            <wp:docPr id="1596512386" name="Picture 580"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50" descr="n32 fb Hen Nguyen"/>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71450" cy="266700"/>
                    </a:xfrm>
                    <a:prstGeom prst="rect">
                      <a:avLst/>
                    </a:prstGeom>
                    <a:noFill/>
                    <a:ln>
                      <a:noFill/>
                    </a:ln>
                  </pic:spPr>
                </pic:pic>
              </a:graphicData>
            </a:graphic>
          </wp:inline>
        </w:drawing>
      </w:r>
      <w:r w:rsidRPr="0022693E">
        <w:rPr>
          <w:color w:val="auto"/>
          <w:sz w:val="26"/>
          <w:szCs w:val="26"/>
        </w:rPr>
        <w:t xml:space="preserve"> là khối lượng ban đầu của khối chất phóng xạ và N là số khối lượng của các hạt nhân còn lại tính tới đến thời điểm t</w:t>
      </w:r>
      <w:r w:rsidRPr="0022693E">
        <w:rPr>
          <w:rFonts w:eastAsia="Palatino Linotype"/>
          <w:color w:val="auto"/>
          <w:sz w:val="26"/>
          <w:szCs w:val="26"/>
        </w:rPr>
        <w:t>.</w:t>
      </w:r>
    </w:p>
    <w:p w14:paraId="28840801" w14:textId="77777777" w:rsidR="0022693E" w:rsidRPr="0022693E" w:rsidRDefault="0022693E" w:rsidP="0022693E">
      <w:pPr>
        <w:spacing w:beforeLines="20" w:before="48" w:afterLines="20" w:after="48" w:line="276" w:lineRule="auto"/>
        <w:jc w:val="both"/>
        <w:rPr>
          <w:color w:val="auto"/>
          <w:sz w:val="26"/>
          <w:szCs w:val="26"/>
        </w:rPr>
      </w:pPr>
      <w:r w:rsidRPr="0022693E">
        <w:rPr>
          <w:b/>
          <w:color w:val="auto"/>
          <w:sz w:val="26"/>
          <w:szCs w:val="26"/>
        </w:rPr>
        <w:t xml:space="preserve">Câu 40. </w:t>
      </w:r>
      <w:r w:rsidRPr="0022693E">
        <w:rPr>
          <w:color w:val="auto"/>
          <w:sz w:val="26"/>
          <w:szCs w:val="26"/>
        </w:rPr>
        <w:t>Trong phản ứng hạt nhân không có sự bảo toàn</w:t>
      </w:r>
    </w:p>
    <w:p w14:paraId="6C33E7C0" w14:textId="77777777" w:rsidR="0022693E" w:rsidRPr="0022693E" w:rsidRDefault="0022693E" w:rsidP="0022693E">
      <w:pPr>
        <w:tabs>
          <w:tab w:val="left" w:pos="283"/>
          <w:tab w:val="left" w:pos="5528"/>
        </w:tabs>
        <w:spacing w:line="276" w:lineRule="auto"/>
        <w:jc w:val="both"/>
        <w:rPr>
          <w:color w:val="auto"/>
          <w:sz w:val="26"/>
          <w:szCs w:val="26"/>
        </w:rPr>
      </w:pPr>
      <w:r w:rsidRPr="0022693E">
        <w:rPr>
          <w:b/>
          <w:color w:val="auto"/>
          <w:sz w:val="26"/>
          <w:szCs w:val="26"/>
        </w:rPr>
        <w:tab/>
        <w:t xml:space="preserve">A. </w:t>
      </w:r>
      <w:r w:rsidRPr="0022693E">
        <w:rPr>
          <w:color w:val="auto"/>
          <w:sz w:val="26"/>
          <w:szCs w:val="26"/>
        </w:rPr>
        <w:t>số nơtron.</w:t>
      </w:r>
      <w:r w:rsidRPr="0022693E">
        <w:rPr>
          <w:b/>
          <w:color w:val="auto"/>
          <w:sz w:val="26"/>
          <w:szCs w:val="26"/>
        </w:rPr>
        <w:tab/>
        <w:t xml:space="preserve">B. </w:t>
      </w:r>
      <w:r w:rsidRPr="0022693E">
        <w:rPr>
          <w:color w:val="auto"/>
          <w:sz w:val="26"/>
          <w:szCs w:val="26"/>
        </w:rPr>
        <w:t>động lượng.</w:t>
      </w:r>
    </w:p>
    <w:p w14:paraId="1E4EA557" w14:textId="77777777" w:rsidR="0022693E" w:rsidRPr="0022693E" w:rsidRDefault="0022693E" w:rsidP="0022693E">
      <w:pPr>
        <w:tabs>
          <w:tab w:val="left" w:pos="283"/>
          <w:tab w:val="left" w:pos="5528"/>
        </w:tabs>
        <w:spacing w:line="276" w:lineRule="auto"/>
        <w:jc w:val="both"/>
        <w:rPr>
          <w:color w:val="auto"/>
          <w:sz w:val="26"/>
          <w:szCs w:val="26"/>
        </w:rPr>
      </w:pPr>
      <w:r w:rsidRPr="0022693E">
        <w:rPr>
          <w:b/>
          <w:color w:val="auto"/>
          <w:sz w:val="26"/>
          <w:szCs w:val="26"/>
        </w:rPr>
        <w:tab/>
        <w:t xml:space="preserve">C. </w:t>
      </w:r>
      <w:r w:rsidRPr="0022693E">
        <w:rPr>
          <w:color w:val="auto"/>
          <w:sz w:val="26"/>
          <w:szCs w:val="26"/>
        </w:rPr>
        <w:t>số nuclôn.</w:t>
      </w:r>
      <w:r w:rsidRPr="0022693E">
        <w:rPr>
          <w:b/>
          <w:color w:val="auto"/>
          <w:sz w:val="26"/>
          <w:szCs w:val="26"/>
        </w:rPr>
        <w:tab/>
        <w:t xml:space="preserve">D. </w:t>
      </w:r>
      <w:r w:rsidRPr="0022693E">
        <w:rPr>
          <w:color w:val="auto"/>
          <w:sz w:val="26"/>
          <w:szCs w:val="26"/>
        </w:rPr>
        <w:t>năng lượng toàn phần.</w:t>
      </w:r>
    </w:p>
    <w:p w14:paraId="4A29C65C" w14:textId="77777777" w:rsidR="0022693E" w:rsidRPr="0022693E" w:rsidRDefault="0022693E" w:rsidP="0022693E">
      <w:pPr>
        <w:tabs>
          <w:tab w:val="left" w:pos="283"/>
          <w:tab w:val="left" w:pos="5528"/>
        </w:tabs>
        <w:spacing w:line="276" w:lineRule="auto"/>
        <w:jc w:val="center"/>
        <w:rPr>
          <w:b/>
          <w:bCs/>
          <w:color w:val="auto"/>
          <w:sz w:val="26"/>
          <w:szCs w:val="26"/>
        </w:rPr>
      </w:pPr>
      <w:r w:rsidRPr="0022693E">
        <w:rPr>
          <w:b/>
          <w:bCs/>
          <w:color w:val="auto"/>
          <w:sz w:val="26"/>
          <w:szCs w:val="26"/>
        </w:rPr>
        <w:t>II. Câu trắc nghiệm đúng/sai</w:t>
      </w:r>
    </w:p>
    <w:p w14:paraId="3FAB8366" w14:textId="77777777" w:rsidR="0022693E" w:rsidRPr="0022693E" w:rsidRDefault="0022693E" w:rsidP="0022693E">
      <w:pPr>
        <w:pStyle w:val="Style4"/>
        <w:spacing w:line="276" w:lineRule="auto"/>
        <w:rPr>
          <w:b w:val="0"/>
          <w:sz w:val="26"/>
          <w:szCs w:val="26"/>
        </w:rPr>
      </w:pPr>
      <w:r w:rsidRPr="0022693E">
        <w:rPr>
          <w:bCs/>
          <w:sz w:val="26"/>
          <w:szCs w:val="26"/>
        </w:rPr>
        <w:t xml:space="preserve">Câu 1. </w:t>
      </w:r>
      <w:r w:rsidRPr="0022693E">
        <w:rPr>
          <w:b w:val="0"/>
          <w:sz w:val="26"/>
          <w:szCs w:val="26"/>
          <w:lang w:val="vi-VN"/>
        </w:rPr>
        <w:t>Từ thông qua một diện tích S phụ thuộc yếu tố nào sau đây?</w:t>
      </w:r>
    </w:p>
    <w:p w14:paraId="31DCC0F0" w14:textId="77777777" w:rsidR="0022693E" w:rsidRPr="0022693E" w:rsidRDefault="0022693E" w:rsidP="0022693E">
      <w:pPr>
        <w:pStyle w:val="Style4"/>
        <w:spacing w:line="276" w:lineRule="auto"/>
        <w:rPr>
          <w:b w:val="0"/>
          <w:bCs/>
          <w:sz w:val="26"/>
          <w:szCs w:val="26"/>
        </w:rPr>
      </w:pPr>
      <w:r w:rsidRPr="0022693E">
        <w:rPr>
          <w:bCs/>
          <w:sz w:val="26"/>
          <w:szCs w:val="26"/>
          <w:lang w:val="vi-VN"/>
        </w:rPr>
        <w:t xml:space="preserve">a. </w:t>
      </w:r>
      <w:r w:rsidRPr="0022693E">
        <w:rPr>
          <w:b w:val="0"/>
          <w:bCs/>
          <w:sz w:val="26"/>
          <w:szCs w:val="26"/>
          <w:lang w:val="vi-VN"/>
        </w:rPr>
        <w:t>độ lớn cảm ứng từ.</w:t>
      </w:r>
    </w:p>
    <w:p w14:paraId="7CE28BB4" w14:textId="77777777" w:rsidR="0022693E" w:rsidRPr="0022693E" w:rsidRDefault="0022693E" w:rsidP="0022693E">
      <w:pPr>
        <w:pStyle w:val="Style4"/>
        <w:spacing w:line="276" w:lineRule="auto"/>
        <w:rPr>
          <w:sz w:val="26"/>
          <w:szCs w:val="26"/>
        </w:rPr>
      </w:pPr>
      <w:r w:rsidRPr="0022693E">
        <w:rPr>
          <w:bCs/>
          <w:sz w:val="26"/>
          <w:szCs w:val="26"/>
        </w:rPr>
        <w:lastRenderedPageBreak/>
        <w:t xml:space="preserve">b. </w:t>
      </w:r>
      <w:r w:rsidRPr="0022693E">
        <w:rPr>
          <w:b w:val="0"/>
          <w:bCs/>
          <w:sz w:val="26"/>
          <w:szCs w:val="26"/>
        </w:rPr>
        <w:t>diện tích đang xét.</w:t>
      </w:r>
    </w:p>
    <w:p w14:paraId="1A167466" w14:textId="77777777" w:rsidR="0022693E" w:rsidRPr="0022693E" w:rsidRDefault="0022693E" w:rsidP="0022693E">
      <w:pPr>
        <w:pStyle w:val="Style4"/>
        <w:spacing w:line="276" w:lineRule="auto"/>
        <w:rPr>
          <w:sz w:val="26"/>
          <w:szCs w:val="26"/>
        </w:rPr>
      </w:pPr>
      <w:r w:rsidRPr="0022693E">
        <w:rPr>
          <w:bCs/>
          <w:sz w:val="26"/>
          <w:szCs w:val="26"/>
        </w:rPr>
        <w:t xml:space="preserve">c. </w:t>
      </w:r>
      <w:r w:rsidRPr="0022693E">
        <w:rPr>
          <w:b w:val="0"/>
          <w:bCs/>
          <w:sz w:val="26"/>
          <w:szCs w:val="26"/>
        </w:rPr>
        <w:t>góc tạo bởi pháp tuyến và véc tơ cảm ứng</w:t>
      </w:r>
      <w:r w:rsidRPr="0022693E">
        <w:rPr>
          <w:sz w:val="26"/>
          <w:szCs w:val="26"/>
        </w:rPr>
        <w:t xml:space="preserve"> </w:t>
      </w:r>
      <w:r w:rsidRPr="0022693E">
        <w:rPr>
          <w:b w:val="0"/>
          <w:bCs/>
          <w:sz w:val="26"/>
          <w:szCs w:val="26"/>
        </w:rPr>
        <w:t>từ.</w:t>
      </w:r>
    </w:p>
    <w:p w14:paraId="6A7C3835" w14:textId="77777777" w:rsidR="0022693E" w:rsidRPr="0022693E" w:rsidRDefault="0022693E" w:rsidP="0022693E">
      <w:pPr>
        <w:pStyle w:val="Style4"/>
        <w:spacing w:line="276" w:lineRule="auto"/>
        <w:rPr>
          <w:b w:val="0"/>
          <w:bCs/>
          <w:sz w:val="26"/>
          <w:szCs w:val="26"/>
        </w:rPr>
      </w:pPr>
      <w:r w:rsidRPr="0022693E">
        <w:rPr>
          <w:bCs/>
          <w:sz w:val="26"/>
          <w:szCs w:val="26"/>
        </w:rPr>
        <w:t xml:space="preserve">d. </w:t>
      </w:r>
      <w:r w:rsidRPr="0022693E">
        <w:rPr>
          <w:b w:val="0"/>
          <w:bCs/>
          <w:sz w:val="26"/>
          <w:szCs w:val="26"/>
        </w:rPr>
        <w:t>nhiệt độ môi trường.</w:t>
      </w:r>
    </w:p>
    <w:p w14:paraId="3A852A36" w14:textId="77777777" w:rsidR="0022693E" w:rsidRPr="0022693E" w:rsidRDefault="0022693E" w:rsidP="0022693E">
      <w:pPr>
        <w:spacing w:line="312" w:lineRule="auto"/>
        <w:jc w:val="both"/>
        <w:rPr>
          <w:color w:val="auto"/>
          <w:sz w:val="26"/>
          <w:szCs w:val="26"/>
        </w:rPr>
      </w:pPr>
      <w:r w:rsidRPr="0022693E">
        <w:rPr>
          <w:noProof/>
          <w:color w:val="auto"/>
          <w:sz w:val="26"/>
          <w:szCs w:val="26"/>
        </w:rPr>
        <w:drawing>
          <wp:anchor distT="0" distB="0" distL="114300" distR="114300" simplePos="0" relativeHeight="251665408" behindDoc="1" locked="0" layoutInCell="1" allowOverlap="1" wp14:anchorId="6A6F081C" wp14:editId="40971475">
            <wp:simplePos x="0" y="0"/>
            <wp:positionH relativeFrom="column">
              <wp:posOffset>6093460</wp:posOffset>
            </wp:positionH>
            <wp:positionV relativeFrom="paragraph">
              <wp:posOffset>19685</wp:posOffset>
            </wp:positionV>
            <wp:extent cx="958215" cy="955040"/>
            <wp:effectExtent l="0" t="0" r="0" b="0"/>
            <wp:wrapTight wrapText="bothSides">
              <wp:wrapPolygon edited="0">
                <wp:start x="0" y="0"/>
                <wp:lineTo x="0" y="21112"/>
                <wp:lineTo x="21042" y="21112"/>
                <wp:lineTo x="21042" y="0"/>
                <wp:lineTo x="0" y="0"/>
              </wp:wrapPolygon>
            </wp:wrapTight>
            <wp:docPr id="5870192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019207" name="Picture 8"/>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a:xfrm>
                      <a:off x="0" y="0"/>
                      <a:ext cx="958215" cy="955040"/>
                    </a:xfrm>
                    <a:prstGeom prst="rect">
                      <a:avLst/>
                    </a:prstGeom>
                    <a:noFill/>
                    <a:ln>
                      <a:noFill/>
                    </a:ln>
                  </pic:spPr>
                </pic:pic>
              </a:graphicData>
            </a:graphic>
          </wp:anchor>
        </w:drawing>
      </w:r>
      <w:r w:rsidRPr="0022693E">
        <w:rPr>
          <w:b/>
          <w:bCs/>
          <w:color w:val="auto"/>
          <w:sz w:val="26"/>
          <w:szCs w:val="26"/>
        </w:rPr>
        <w:t>Câu 2.</w:t>
      </w:r>
      <w:r w:rsidRPr="0022693E">
        <w:rPr>
          <w:color w:val="auto"/>
          <w:sz w:val="26"/>
          <w:szCs w:val="26"/>
        </w:rPr>
        <w:t xml:space="preserve"> Một dây dẫn mang dòng điện có chiều đi thẳng vào mặt phẳng trang giấy. Hình bên dưới mô tả hình dạng các đường sức từ xung quanh dây dẫn. Mỗi nhận định sau đây là đúng hay sai?</w:t>
      </w:r>
    </w:p>
    <w:p w14:paraId="21B1351B" w14:textId="77777777" w:rsidR="0022693E" w:rsidRPr="0022693E" w:rsidRDefault="0022693E" w:rsidP="0022693E">
      <w:pPr>
        <w:spacing w:line="312" w:lineRule="auto"/>
        <w:jc w:val="both"/>
        <w:rPr>
          <w:b/>
          <w:bCs/>
          <w:color w:val="auto"/>
          <w:sz w:val="26"/>
          <w:szCs w:val="26"/>
        </w:rPr>
      </w:pPr>
      <w:r w:rsidRPr="0022693E">
        <w:rPr>
          <w:b/>
          <w:bCs/>
          <w:color w:val="auto"/>
          <w:sz w:val="26"/>
          <w:szCs w:val="26"/>
        </w:rPr>
        <w:t xml:space="preserve">a. </w:t>
      </w:r>
      <w:r w:rsidRPr="0022693E">
        <w:rPr>
          <w:color w:val="auto"/>
          <w:sz w:val="26"/>
          <w:szCs w:val="26"/>
        </w:rPr>
        <w:t>Các đường sức từ có chiều thuận chiều kim đồng hồ.</w:t>
      </w:r>
    </w:p>
    <w:p w14:paraId="264F1E55" w14:textId="77777777" w:rsidR="0022693E" w:rsidRPr="0022693E" w:rsidRDefault="0022693E" w:rsidP="0022693E">
      <w:pPr>
        <w:spacing w:line="312" w:lineRule="auto"/>
        <w:jc w:val="both"/>
        <w:rPr>
          <w:b/>
          <w:bCs/>
          <w:color w:val="auto"/>
          <w:sz w:val="26"/>
          <w:szCs w:val="26"/>
        </w:rPr>
      </w:pPr>
      <w:r w:rsidRPr="0022693E">
        <w:rPr>
          <w:b/>
          <w:bCs/>
          <w:color w:val="auto"/>
          <w:sz w:val="26"/>
          <w:szCs w:val="26"/>
        </w:rPr>
        <w:t xml:space="preserve">b. </w:t>
      </w:r>
      <w:r w:rsidRPr="0022693E">
        <w:rPr>
          <w:color w:val="auto"/>
          <w:sz w:val="26"/>
          <w:szCs w:val="26"/>
        </w:rPr>
        <w:t>Nếu đảo chiều dòng điện thì chiều của các đường sức từ cũng đảo ngược lại.</w:t>
      </w:r>
    </w:p>
    <w:p w14:paraId="444B6E55" w14:textId="77777777" w:rsidR="0022693E" w:rsidRPr="0022693E" w:rsidRDefault="0022693E" w:rsidP="0022693E">
      <w:pPr>
        <w:spacing w:line="312" w:lineRule="auto"/>
        <w:jc w:val="both"/>
        <w:rPr>
          <w:color w:val="auto"/>
          <w:sz w:val="26"/>
          <w:szCs w:val="26"/>
        </w:rPr>
      </w:pPr>
      <w:r w:rsidRPr="0022693E">
        <w:rPr>
          <w:b/>
          <w:bCs/>
          <w:color w:val="auto"/>
          <w:sz w:val="26"/>
          <w:szCs w:val="26"/>
        </w:rPr>
        <w:t>c.</w:t>
      </w:r>
      <w:r w:rsidRPr="0022693E">
        <w:rPr>
          <w:color w:val="auto"/>
          <w:sz w:val="26"/>
          <w:szCs w:val="26"/>
        </w:rPr>
        <w:t xml:space="preserve"> Nếu tăng cường độ dòng điện trong dây dẫn thì khoảng cách giữa các đường sức từ xung quanh dây dẫn tăng lên.</w:t>
      </w:r>
    </w:p>
    <w:p w14:paraId="1CD48959" w14:textId="77777777" w:rsidR="0022693E" w:rsidRPr="0022693E" w:rsidRDefault="0022693E" w:rsidP="0022693E">
      <w:pPr>
        <w:spacing w:line="312" w:lineRule="auto"/>
        <w:rPr>
          <w:color w:val="auto"/>
          <w:sz w:val="24"/>
          <w:szCs w:val="24"/>
        </w:rPr>
      </w:pPr>
      <w:r w:rsidRPr="0022693E">
        <w:rPr>
          <w:b/>
          <w:bCs/>
          <w:color w:val="auto"/>
          <w:sz w:val="26"/>
          <w:szCs w:val="26"/>
        </w:rPr>
        <w:t>d.</w:t>
      </w:r>
      <w:r w:rsidRPr="0022693E">
        <w:rPr>
          <w:color w:val="auto"/>
          <w:sz w:val="26"/>
          <w:szCs w:val="26"/>
        </w:rPr>
        <w:t xml:space="preserve"> Nếu ngắt dòng</w:t>
      </w:r>
      <w:r w:rsidRPr="0022693E">
        <w:rPr>
          <w:color w:val="auto"/>
          <w:sz w:val="24"/>
          <w:szCs w:val="24"/>
        </w:rPr>
        <w:t xml:space="preserve"> điện chạy trong dây dẫn thì các đường sức từ vẫn tồn tại một khoảng thời gian ngắn rồi mới biến mất.</w:t>
      </w:r>
    </w:p>
    <w:p w14:paraId="20A5E656" w14:textId="77777777" w:rsidR="0022693E" w:rsidRPr="0022693E" w:rsidRDefault="0022693E" w:rsidP="0022693E">
      <w:pPr>
        <w:tabs>
          <w:tab w:val="left" w:pos="720"/>
        </w:tabs>
        <w:spacing w:line="276" w:lineRule="auto"/>
        <w:rPr>
          <w:color w:val="auto"/>
          <w:spacing w:val="-2"/>
          <w:sz w:val="26"/>
          <w:szCs w:val="26"/>
        </w:rPr>
      </w:pPr>
      <w:r w:rsidRPr="0022693E">
        <w:rPr>
          <w:b/>
          <w:bCs/>
          <w:color w:val="auto"/>
          <w:sz w:val="26"/>
          <w:szCs w:val="26"/>
        </w:rPr>
        <w:t xml:space="preserve">Câu 3. </w:t>
      </w:r>
      <w:r w:rsidRPr="0022693E">
        <w:rPr>
          <w:color w:val="auto"/>
          <w:spacing w:val="-2"/>
          <w:sz w:val="26"/>
          <w:szCs w:val="26"/>
        </w:rPr>
        <w:t xml:space="preserve">Cho khối lượng của proton; neutron; </w:t>
      </w:r>
      <w:r w:rsidRPr="0022693E">
        <w:rPr>
          <w:noProof/>
          <w:color w:val="auto"/>
          <w:spacing w:val="-2"/>
          <w:position w:val="-12"/>
          <w:sz w:val="26"/>
          <w:szCs w:val="26"/>
        </w:rPr>
        <w:drawing>
          <wp:inline distT="0" distB="0" distL="0" distR="0" wp14:anchorId="7EF890C3" wp14:editId="20D674E4">
            <wp:extent cx="361950" cy="266700"/>
            <wp:effectExtent l="0" t="0" r="0" b="0"/>
            <wp:docPr id="22702711" name="Picture 230"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n32 fb Hen Nguyen"/>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color w:val="auto"/>
          <w:spacing w:val="-2"/>
          <w:sz w:val="26"/>
          <w:szCs w:val="26"/>
        </w:rPr>
        <w:t xml:space="preserve"> </w:t>
      </w:r>
      <w:r w:rsidRPr="0022693E">
        <w:rPr>
          <w:noProof/>
          <w:color w:val="auto"/>
          <w:spacing w:val="-2"/>
          <w:position w:val="-12"/>
          <w:sz w:val="26"/>
          <w:szCs w:val="26"/>
        </w:rPr>
        <w:drawing>
          <wp:inline distT="0" distB="0" distL="0" distR="0" wp14:anchorId="5E4EFF9B" wp14:editId="17B0C0AB">
            <wp:extent cx="266700" cy="266700"/>
            <wp:effectExtent l="0" t="0" r="0" b="0"/>
            <wp:docPr id="639871384" name="Picture 229"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n32 fb Hen Nguyen"/>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color w:val="auto"/>
          <w:spacing w:val="-2"/>
          <w:sz w:val="26"/>
          <w:szCs w:val="26"/>
        </w:rPr>
        <w:t xml:space="preserve">lần lượt là </w:t>
      </w:r>
      <w:r w:rsidRPr="0022693E">
        <w:rPr>
          <w:noProof/>
          <w:color w:val="auto"/>
          <w:position w:val="-14"/>
          <w:sz w:val="26"/>
          <w:szCs w:val="26"/>
        </w:rPr>
        <w:drawing>
          <wp:inline distT="0" distB="0" distL="0" distR="0" wp14:anchorId="72DC0E0D" wp14:editId="7F13EFD2">
            <wp:extent cx="2286000" cy="266700"/>
            <wp:effectExtent l="0" t="0" r="0" b="0"/>
            <wp:docPr id="1056771302" name="Picture 228"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n32 fb Hen Nguyen"/>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286000" cy="266700"/>
                    </a:xfrm>
                    <a:prstGeom prst="rect">
                      <a:avLst/>
                    </a:prstGeom>
                    <a:noFill/>
                    <a:ln>
                      <a:noFill/>
                    </a:ln>
                  </pic:spPr>
                </pic:pic>
              </a:graphicData>
            </a:graphic>
          </wp:inline>
        </w:drawing>
      </w:r>
      <w:r w:rsidRPr="0022693E">
        <w:rPr>
          <w:color w:val="auto"/>
          <w:spacing w:val="-2"/>
          <w:sz w:val="26"/>
          <w:szCs w:val="26"/>
        </w:rPr>
        <w:t xml:space="preserve"> </w:t>
      </w:r>
      <w:r w:rsidRPr="0022693E">
        <w:rPr>
          <w:noProof/>
          <w:color w:val="auto"/>
          <w:position w:val="-12"/>
          <w:sz w:val="26"/>
          <w:szCs w:val="26"/>
        </w:rPr>
        <w:drawing>
          <wp:inline distT="0" distB="0" distL="0" distR="0" wp14:anchorId="3AE44918" wp14:editId="62D4F6A8">
            <wp:extent cx="1276350" cy="266700"/>
            <wp:effectExtent l="0" t="0" r="0" b="0"/>
            <wp:docPr id="1344996615" name="Picture 227"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n32 fb Hen Nguyen"/>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276350" cy="266700"/>
                    </a:xfrm>
                    <a:prstGeom prst="rect">
                      <a:avLst/>
                    </a:prstGeom>
                    <a:noFill/>
                    <a:ln>
                      <a:noFill/>
                    </a:ln>
                  </pic:spPr>
                </pic:pic>
              </a:graphicData>
            </a:graphic>
          </wp:inline>
        </w:drawing>
      </w:r>
      <w:r w:rsidRPr="0022693E">
        <w:rPr>
          <w:noProof/>
          <w:color w:val="auto"/>
          <w:position w:val="-12"/>
          <w:sz w:val="26"/>
          <w:szCs w:val="26"/>
        </w:rPr>
        <w:drawing>
          <wp:inline distT="0" distB="0" distL="0" distR="0" wp14:anchorId="1F077C2D" wp14:editId="7D338876">
            <wp:extent cx="1085850" cy="266700"/>
            <wp:effectExtent l="0" t="0" r="0" b="0"/>
            <wp:docPr id="2022146622" name="Picture 22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n32 fb Hen Nguyen"/>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085850" cy="266700"/>
                    </a:xfrm>
                    <a:prstGeom prst="rect">
                      <a:avLst/>
                    </a:prstGeom>
                    <a:noFill/>
                    <a:ln>
                      <a:noFill/>
                    </a:ln>
                  </pic:spPr>
                </pic:pic>
              </a:graphicData>
            </a:graphic>
          </wp:inline>
        </w:drawing>
      </w:r>
      <w:r w:rsidRPr="0022693E">
        <w:rPr>
          <w:color w:val="auto"/>
          <w:spacing w:val="-2"/>
          <w:sz w:val="26"/>
          <w:szCs w:val="26"/>
        </w:rPr>
        <w:t xml:space="preserve"> </w:t>
      </w:r>
    </w:p>
    <w:p w14:paraId="17824444" w14:textId="77777777" w:rsidR="0022693E" w:rsidRPr="0022693E" w:rsidRDefault="0022693E" w:rsidP="0022693E">
      <w:pPr>
        <w:tabs>
          <w:tab w:val="left" w:pos="720"/>
        </w:tabs>
        <w:spacing w:line="276" w:lineRule="auto"/>
        <w:jc w:val="both"/>
        <w:rPr>
          <w:color w:val="auto"/>
          <w:sz w:val="26"/>
          <w:szCs w:val="26"/>
        </w:rPr>
      </w:pPr>
      <w:r w:rsidRPr="0022693E">
        <w:rPr>
          <w:color w:val="auto"/>
          <w:sz w:val="26"/>
          <w:szCs w:val="26"/>
        </w:rPr>
        <w:t xml:space="preserve">Biết </w:t>
      </w:r>
      <w:r w:rsidRPr="0022693E">
        <w:rPr>
          <w:noProof/>
          <w:color w:val="auto"/>
          <w:position w:val="-10"/>
          <w:sz w:val="26"/>
          <w:szCs w:val="26"/>
        </w:rPr>
        <w:drawing>
          <wp:inline distT="0" distB="0" distL="0" distR="0" wp14:anchorId="3D0706F6" wp14:editId="51A2DB04">
            <wp:extent cx="1466850" cy="266700"/>
            <wp:effectExtent l="0" t="0" r="0" b="0"/>
            <wp:docPr id="1458875088" name="Picture 22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n32 fb Hen Nguyen"/>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p>
    <w:p w14:paraId="7B81A211" w14:textId="77777777" w:rsidR="0022693E" w:rsidRPr="0022693E" w:rsidRDefault="0022693E" w:rsidP="0022693E">
      <w:pPr>
        <w:tabs>
          <w:tab w:val="left" w:pos="720"/>
        </w:tabs>
        <w:spacing w:line="276" w:lineRule="auto"/>
        <w:jc w:val="both"/>
        <w:rPr>
          <w:color w:val="auto"/>
          <w:spacing w:val="-2"/>
          <w:sz w:val="26"/>
          <w:szCs w:val="26"/>
          <w:lang w:val="pt-BR"/>
        </w:rPr>
      </w:pPr>
      <w:r w:rsidRPr="0022693E">
        <w:rPr>
          <w:b/>
          <w:bCs/>
          <w:color w:val="auto"/>
          <w:sz w:val="26"/>
          <w:szCs w:val="26"/>
          <w:lang w:val="pt-BR"/>
        </w:rPr>
        <w:t>a.</w:t>
      </w:r>
      <w:r w:rsidRPr="0022693E">
        <w:rPr>
          <w:color w:val="auto"/>
          <w:sz w:val="26"/>
          <w:szCs w:val="26"/>
          <w:lang w:val="pt-BR"/>
        </w:rPr>
        <w:t xml:space="preserve"> Hạt nhân</w:t>
      </w:r>
      <w:r w:rsidRPr="0022693E">
        <w:rPr>
          <w:noProof/>
          <w:color w:val="auto"/>
          <w:spacing w:val="-2"/>
          <w:position w:val="-12"/>
          <w:sz w:val="26"/>
          <w:szCs w:val="26"/>
        </w:rPr>
        <w:drawing>
          <wp:inline distT="0" distB="0" distL="0" distR="0" wp14:anchorId="6FB90583" wp14:editId="2815635C">
            <wp:extent cx="266700" cy="266700"/>
            <wp:effectExtent l="0" t="0" r="0" b="0"/>
            <wp:docPr id="265340578" name="Picture 22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n32 fb Hen Nguyen"/>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color w:val="auto"/>
          <w:spacing w:val="-2"/>
          <w:sz w:val="26"/>
          <w:szCs w:val="26"/>
          <w:lang w:val="pt-BR"/>
        </w:rPr>
        <w:t>có 18 proton và 22 neutron. Hạt nhân</w:t>
      </w:r>
      <w:r w:rsidRPr="0022693E">
        <w:rPr>
          <w:noProof/>
          <w:color w:val="auto"/>
          <w:spacing w:val="-2"/>
          <w:position w:val="-12"/>
          <w:sz w:val="26"/>
          <w:szCs w:val="26"/>
        </w:rPr>
        <w:drawing>
          <wp:inline distT="0" distB="0" distL="0" distR="0" wp14:anchorId="57918222" wp14:editId="043A37A9">
            <wp:extent cx="266700" cy="266700"/>
            <wp:effectExtent l="0" t="0" r="0" b="0"/>
            <wp:docPr id="2137203754" name="Picture 22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n32 fb Hen Nguyen"/>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color w:val="auto"/>
          <w:spacing w:val="-2"/>
          <w:sz w:val="26"/>
          <w:szCs w:val="26"/>
          <w:lang w:val="pt-BR"/>
        </w:rPr>
        <w:t xml:space="preserve"> có 3 proton và 3 neutron.</w:t>
      </w:r>
    </w:p>
    <w:p w14:paraId="37335D50" w14:textId="77777777" w:rsidR="0022693E" w:rsidRPr="0022693E" w:rsidRDefault="0022693E" w:rsidP="0022693E">
      <w:pPr>
        <w:tabs>
          <w:tab w:val="left" w:pos="720"/>
        </w:tabs>
        <w:spacing w:line="276" w:lineRule="auto"/>
        <w:jc w:val="both"/>
        <w:rPr>
          <w:b/>
          <w:bCs/>
          <w:color w:val="auto"/>
          <w:sz w:val="26"/>
          <w:szCs w:val="26"/>
        </w:rPr>
      </w:pPr>
      <w:r w:rsidRPr="0022693E">
        <w:rPr>
          <w:b/>
          <w:bCs/>
          <w:color w:val="auto"/>
          <w:sz w:val="26"/>
          <w:szCs w:val="26"/>
          <w:lang w:val="pt-BR"/>
        </w:rPr>
        <w:t>b.</w:t>
      </w:r>
      <w:r w:rsidRPr="0022693E">
        <w:rPr>
          <w:color w:val="auto"/>
          <w:sz w:val="26"/>
          <w:szCs w:val="26"/>
          <w:lang w:val="pt-BR"/>
        </w:rPr>
        <w:t xml:space="preserve"> Công thức tính đ</w:t>
      </w:r>
      <w:r w:rsidRPr="0022693E">
        <w:rPr>
          <w:color w:val="auto"/>
          <w:sz w:val="26"/>
          <w:szCs w:val="26"/>
          <w:lang w:val="vi-VN"/>
        </w:rPr>
        <w:t>ộ hụt khối của hạt nhâ</w:t>
      </w:r>
      <w:r w:rsidRPr="0022693E">
        <w:rPr>
          <w:color w:val="auto"/>
          <w:sz w:val="26"/>
          <w:szCs w:val="26"/>
          <w:lang w:val="pt-BR"/>
        </w:rPr>
        <w:t>n</w:t>
      </w:r>
      <w:r w:rsidRPr="0022693E">
        <w:rPr>
          <w:noProof/>
          <w:color w:val="auto"/>
          <w:spacing w:val="-2"/>
          <w:position w:val="-12"/>
          <w:sz w:val="26"/>
          <w:szCs w:val="26"/>
        </w:rPr>
        <w:drawing>
          <wp:inline distT="0" distB="0" distL="0" distR="0" wp14:anchorId="4875F1B0" wp14:editId="6FC5B59E">
            <wp:extent cx="266700" cy="266700"/>
            <wp:effectExtent l="0" t="0" r="0" b="0"/>
            <wp:docPr id="1176215905" name="Picture 22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n32 fb Hen Nguyen"/>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b/>
          <w:bCs/>
          <w:color w:val="auto"/>
          <w:sz w:val="26"/>
          <w:szCs w:val="26"/>
          <w:lang w:val="vi-VN"/>
        </w:rPr>
        <w:t>:</w:t>
      </w:r>
      <w:r w:rsidRPr="0022693E">
        <w:rPr>
          <w:color w:val="auto"/>
          <w:sz w:val="26"/>
          <w:szCs w:val="26"/>
          <w:lang w:val="vi-VN"/>
        </w:rPr>
        <w:t xml:space="preserve"> </w:t>
      </w:r>
      <w:r w:rsidRPr="0022693E">
        <w:rPr>
          <w:noProof/>
          <w:color w:val="auto"/>
          <w:position w:val="-14"/>
          <w:sz w:val="26"/>
          <w:szCs w:val="26"/>
        </w:rPr>
        <w:drawing>
          <wp:inline distT="0" distB="0" distL="0" distR="0" wp14:anchorId="0ED54F95" wp14:editId="285AD13C">
            <wp:extent cx="1828800" cy="266700"/>
            <wp:effectExtent l="0" t="0" r="0" b="0"/>
            <wp:docPr id="379941340" name="Picture 22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n32 fb Hen Nguyen"/>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828800" cy="266700"/>
                    </a:xfrm>
                    <a:prstGeom prst="rect">
                      <a:avLst/>
                    </a:prstGeom>
                    <a:noFill/>
                    <a:ln>
                      <a:noFill/>
                    </a:ln>
                  </pic:spPr>
                </pic:pic>
              </a:graphicData>
            </a:graphic>
          </wp:inline>
        </w:drawing>
      </w:r>
    </w:p>
    <w:p w14:paraId="488F98B5" w14:textId="77777777" w:rsidR="0022693E" w:rsidRPr="0022693E" w:rsidRDefault="0022693E" w:rsidP="0022693E">
      <w:pPr>
        <w:tabs>
          <w:tab w:val="left" w:pos="720"/>
        </w:tabs>
        <w:spacing w:line="276" w:lineRule="auto"/>
        <w:jc w:val="both"/>
        <w:rPr>
          <w:color w:val="auto"/>
          <w:sz w:val="26"/>
          <w:szCs w:val="26"/>
          <w:lang w:val="pt-BR"/>
        </w:rPr>
      </w:pPr>
      <w:r w:rsidRPr="0022693E">
        <w:rPr>
          <w:b/>
          <w:bCs/>
          <w:color w:val="auto"/>
          <w:sz w:val="26"/>
          <w:szCs w:val="26"/>
          <w:lang w:val="pt-BR"/>
        </w:rPr>
        <w:t>c.</w:t>
      </w:r>
      <w:r w:rsidRPr="0022693E">
        <w:rPr>
          <w:color w:val="auto"/>
          <w:sz w:val="26"/>
          <w:szCs w:val="26"/>
          <w:lang w:val="pt-BR"/>
        </w:rPr>
        <w:t xml:space="preserve"> Năng lượng liên kết của hạt nhân </w:t>
      </w:r>
      <w:r w:rsidRPr="0022693E">
        <w:rPr>
          <w:noProof/>
          <w:color w:val="auto"/>
          <w:spacing w:val="-2"/>
          <w:position w:val="-12"/>
          <w:sz w:val="26"/>
          <w:szCs w:val="26"/>
        </w:rPr>
        <w:drawing>
          <wp:inline distT="0" distB="0" distL="0" distR="0" wp14:anchorId="3F19B6ED" wp14:editId="588B6A8D">
            <wp:extent cx="266700" cy="266700"/>
            <wp:effectExtent l="0" t="0" r="0" b="0"/>
            <wp:docPr id="810003447" name="Picture 220"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n32 fb Hen Nguyen"/>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color w:val="auto"/>
          <w:spacing w:val="-2"/>
          <w:sz w:val="26"/>
          <w:szCs w:val="26"/>
          <w:lang w:val="pt-BR"/>
        </w:rPr>
        <w:t xml:space="preserve">; </w:t>
      </w:r>
      <w:r w:rsidRPr="0022693E">
        <w:rPr>
          <w:noProof/>
          <w:color w:val="auto"/>
          <w:spacing w:val="-2"/>
          <w:position w:val="-12"/>
          <w:sz w:val="26"/>
          <w:szCs w:val="26"/>
        </w:rPr>
        <w:drawing>
          <wp:inline distT="0" distB="0" distL="0" distR="0" wp14:anchorId="778395DC" wp14:editId="0E1915AE">
            <wp:extent cx="266700" cy="266700"/>
            <wp:effectExtent l="0" t="0" r="0" b="0"/>
            <wp:docPr id="1551204396" name="Picture 219"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n32 fb Hen Nguyen"/>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color w:val="auto"/>
          <w:spacing w:val="-2"/>
          <w:sz w:val="26"/>
          <w:szCs w:val="26"/>
          <w:lang w:val="pt-BR"/>
        </w:rPr>
        <w:t xml:space="preserve"> lần lượt bằng 344,9MeV và 215,5MeV</w:t>
      </w:r>
    </w:p>
    <w:p w14:paraId="47E23F01" w14:textId="77777777" w:rsidR="0022693E" w:rsidRPr="0022693E" w:rsidRDefault="0022693E" w:rsidP="0022693E">
      <w:pPr>
        <w:tabs>
          <w:tab w:val="left" w:pos="720"/>
        </w:tabs>
        <w:spacing w:line="276" w:lineRule="auto"/>
        <w:jc w:val="both"/>
        <w:rPr>
          <w:color w:val="auto"/>
          <w:spacing w:val="-2"/>
          <w:sz w:val="26"/>
          <w:szCs w:val="26"/>
          <w:lang w:val="pt-BR"/>
        </w:rPr>
      </w:pPr>
      <w:r w:rsidRPr="0022693E">
        <w:rPr>
          <w:b/>
          <w:bCs/>
          <w:color w:val="auto"/>
          <w:sz w:val="26"/>
          <w:szCs w:val="26"/>
          <w:lang w:val="pt-BR"/>
        </w:rPr>
        <w:t xml:space="preserve">d. </w:t>
      </w:r>
      <w:r w:rsidRPr="0022693E">
        <w:rPr>
          <w:color w:val="auto"/>
          <w:spacing w:val="-2"/>
          <w:sz w:val="26"/>
          <w:szCs w:val="26"/>
          <w:lang w:val="pt-BR"/>
        </w:rPr>
        <w:t xml:space="preserve">Hạt nhân </w:t>
      </w:r>
      <w:r w:rsidRPr="0022693E">
        <w:rPr>
          <w:noProof/>
          <w:color w:val="auto"/>
          <w:spacing w:val="-2"/>
          <w:position w:val="-12"/>
          <w:sz w:val="26"/>
          <w:szCs w:val="26"/>
        </w:rPr>
        <w:drawing>
          <wp:inline distT="0" distB="0" distL="0" distR="0" wp14:anchorId="73617851" wp14:editId="7D51BFE5">
            <wp:extent cx="266700" cy="266700"/>
            <wp:effectExtent l="0" t="0" r="0" b="0"/>
            <wp:docPr id="701434593" name="Picture 21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n32 fb Hen Nguyen"/>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color w:val="auto"/>
          <w:spacing w:val="-2"/>
          <w:sz w:val="26"/>
          <w:szCs w:val="26"/>
          <w:lang w:val="pt-BR"/>
        </w:rPr>
        <w:t>bền vững hơn hạt nhân</w:t>
      </w:r>
      <w:r w:rsidRPr="0022693E">
        <w:rPr>
          <w:noProof/>
          <w:color w:val="auto"/>
          <w:spacing w:val="-2"/>
          <w:position w:val="-12"/>
          <w:sz w:val="26"/>
          <w:szCs w:val="26"/>
        </w:rPr>
        <w:drawing>
          <wp:inline distT="0" distB="0" distL="0" distR="0" wp14:anchorId="443BB9CA" wp14:editId="42534F20">
            <wp:extent cx="266700" cy="266700"/>
            <wp:effectExtent l="0" t="0" r="0" b="0"/>
            <wp:docPr id="1005023535" name="Picture 21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n32 fb Hen Nguyen"/>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2693E">
        <w:rPr>
          <w:color w:val="auto"/>
          <w:spacing w:val="-2"/>
          <w:sz w:val="26"/>
          <w:szCs w:val="26"/>
          <w:lang w:val="pt-BR"/>
        </w:rPr>
        <w:t>.</w:t>
      </w:r>
    </w:p>
    <w:p w14:paraId="4D97EEBE" w14:textId="77777777" w:rsidR="0022693E" w:rsidRPr="0022693E" w:rsidRDefault="0022693E" w:rsidP="0022693E">
      <w:pPr>
        <w:spacing w:line="276" w:lineRule="auto"/>
        <w:jc w:val="both"/>
        <w:rPr>
          <w:color w:val="auto"/>
          <w:sz w:val="26"/>
          <w:szCs w:val="26"/>
        </w:rPr>
      </w:pPr>
      <w:r w:rsidRPr="0022693E">
        <w:rPr>
          <w:b/>
          <w:bCs/>
          <w:color w:val="auto"/>
          <w:sz w:val="26"/>
          <w:szCs w:val="26"/>
        </w:rPr>
        <w:t xml:space="preserve">Câu 4.  </w:t>
      </w:r>
      <w:r w:rsidRPr="0022693E">
        <w:rPr>
          <w:color w:val="auto"/>
          <w:sz w:val="26"/>
          <w:szCs w:val="26"/>
        </w:rPr>
        <w:t>Cho hai hạt nhân A và B có các đặc điểm sau:</w:t>
      </w:r>
    </w:p>
    <w:p w14:paraId="58AEBFA5" w14:textId="77777777" w:rsidR="0022693E" w:rsidRPr="0022693E" w:rsidRDefault="0022693E" w:rsidP="0022693E">
      <w:pPr>
        <w:spacing w:line="276" w:lineRule="auto"/>
        <w:jc w:val="both"/>
        <w:rPr>
          <w:color w:val="auto"/>
          <w:sz w:val="26"/>
          <w:szCs w:val="26"/>
        </w:rPr>
      </w:pPr>
      <w:r w:rsidRPr="0022693E">
        <w:rPr>
          <w:color w:val="auto"/>
          <w:sz w:val="26"/>
          <w:szCs w:val="26"/>
        </w:rPr>
        <w:t xml:space="preserve">   + Hạt nhân A có 202 nucleon trong đó gồm 122 neutron. Độ hụt khối của hạt nhân A là 1,71228 amu.</w:t>
      </w:r>
    </w:p>
    <w:p w14:paraId="42FB07DD" w14:textId="77777777" w:rsidR="0022693E" w:rsidRPr="0022693E" w:rsidRDefault="0022693E" w:rsidP="0022693E">
      <w:pPr>
        <w:spacing w:line="276" w:lineRule="auto"/>
        <w:jc w:val="both"/>
        <w:rPr>
          <w:color w:val="auto"/>
          <w:sz w:val="26"/>
          <w:szCs w:val="26"/>
        </w:rPr>
      </w:pPr>
      <w:r w:rsidRPr="0022693E">
        <w:rPr>
          <w:color w:val="auto"/>
          <w:sz w:val="26"/>
          <w:szCs w:val="26"/>
        </w:rPr>
        <w:t xml:space="preserve">   + Hạt nhân B có 204 nucleon trong đó gồm 80 proton. Độ hụt khối của hạt nhân B là 1,72675 amu.</w:t>
      </w:r>
    </w:p>
    <w:p w14:paraId="33698AD8" w14:textId="77777777" w:rsidR="0022693E" w:rsidRPr="0022693E" w:rsidRDefault="0022693E" w:rsidP="0022693E">
      <w:pPr>
        <w:spacing w:line="276" w:lineRule="auto"/>
        <w:jc w:val="both"/>
        <w:rPr>
          <w:color w:val="auto"/>
          <w:sz w:val="26"/>
          <w:szCs w:val="26"/>
        </w:rPr>
      </w:pPr>
      <w:r w:rsidRPr="0022693E">
        <w:rPr>
          <w:color w:val="auto"/>
          <w:sz w:val="26"/>
          <w:szCs w:val="26"/>
        </w:rPr>
        <w:t>Trong các phát biểu nào sau đây, phát biểu nào là đúng, phát biểu nào là sai?</w:t>
      </w:r>
    </w:p>
    <w:p w14:paraId="730046F9" w14:textId="77777777" w:rsidR="0022693E" w:rsidRPr="0022693E" w:rsidRDefault="0022693E" w:rsidP="0022693E">
      <w:pPr>
        <w:spacing w:line="276" w:lineRule="auto"/>
        <w:jc w:val="both"/>
        <w:rPr>
          <w:color w:val="auto"/>
          <w:sz w:val="26"/>
          <w:szCs w:val="26"/>
        </w:rPr>
      </w:pPr>
      <w:r w:rsidRPr="0022693E">
        <w:rPr>
          <w:b/>
          <w:bCs/>
          <w:color w:val="auto"/>
          <w:sz w:val="26"/>
          <w:szCs w:val="26"/>
        </w:rPr>
        <w:t>a.</w:t>
      </w:r>
      <w:r w:rsidRPr="0022693E">
        <w:rPr>
          <w:color w:val="auto"/>
          <w:sz w:val="26"/>
          <w:szCs w:val="26"/>
        </w:rPr>
        <w:t xml:space="preserve"> A và B là hai hạt nhân đồng vị.</w:t>
      </w:r>
    </w:p>
    <w:p w14:paraId="6CAFBBBC" w14:textId="77777777" w:rsidR="0022693E" w:rsidRPr="0022693E" w:rsidRDefault="0022693E" w:rsidP="0022693E">
      <w:pPr>
        <w:spacing w:line="276" w:lineRule="auto"/>
        <w:jc w:val="both"/>
        <w:rPr>
          <w:color w:val="auto"/>
          <w:sz w:val="26"/>
          <w:szCs w:val="26"/>
        </w:rPr>
      </w:pPr>
      <w:r w:rsidRPr="0022693E">
        <w:rPr>
          <w:b/>
          <w:bCs/>
          <w:color w:val="auto"/>
          <w:sz w:val="26"/>
          <w:szCs w:val="26"/>
        </w:rPr>
        <w:t>b.</w:t>
      </w:r>
      <w:r w:rsidRPr="0022693E">
        <w:rPr>
          <w:color w:val="auto"/>
          <w:sz w:val="26"/>
          <w:szCs w:val="26"/>
        </w:rPr>
        <w:t xml:space="preserve"> Số nucleon trung hòa trong mỗi hạt nhân bằng nhau.</w:t>
      </w:r>
    </w:p>
    <w:p w14:paraId="2CC2101D" w14:textId="77777777" w:rsidR="0022693E" w:rsidRPr="0022693E" w:rsidRDefault="0022693E" w:rsidP="0022693E">
      <w:pPr>
        <w:spacing w:line="276" w:lineRule="auto"/>
        <w:jc w:val="both"/>
        <w:rPr>
          <w:color w:val="auto"/>
          <w:sz w:val="26"/>
          <w:szCs w:val="26"/>
        </w:rPr>
      </w:pPr>
      <w:r w:rsidRPr="0022693E">
        <w:rPr>
          <w:b/>
          <w:bCs/>
          <w:color w:val="auto"/>
          <w:sz w:val="26"/>
          <w:szCs w:val="26"/>
        </w:rPr>
        <w:t>c.</w:t>
      </w:r>
      <w:r w:rsidRPr="0022693E">
        <w:rPr>
          <w:color w:val="auto"/>
          <w:sz w:val="26"/>
          <w:szCs w:val="26"/>
        </w:rPr>
        <w:t xml:space="preserve"> Hạt nhân A có năng lượng liên kết nhỏ hơn hạt nhân B.</w:t>
      </w:r>
    </w:p>
    <w:p w14:paraId="2BF0E2E8" w14:textId="77777777" w:rsidR="0022693E" w:rsidRPr="0022693E" w:rsidRDefault="0022693E" w:rsidP="0022693E">
      <w:pPr>
        <w:spacing w:line="276" w:lineRule="auto"/>
        <w:jc w:val="both"/>
        <w:rPr>
          <w:color w:val="auto"/>
          <w:sz w:val="26"/>
          <w:szCs w:val="26"/>
        </w:rPr>
      </w:pPr>
      <w:r w:rsidRPr="0022693E">
        <w:rPr>
          <w:b/>
          <w:bCs/>
          <w:color w:val="auto"/>
          <w:sz w:val="26"/>
          <w:szCs w:val="26"/>
        </w:rPr>
        <w:t>d.</w:t>
      </w:r>
      <w:r w:rsidRPr="0022693E">
        <w:rPr>
          <w:rFonts w:eastAsia="Palatino Linotype"/>
          <w:b/>
          <w:color w:val="auto"/>
          <w:sz w:val="26"/>
          <w:szCs w:val="26"/>
        </w:rPr>
        <w:t xml:space="preserve"> </w:t>
      </w:r>
      <w:r w:rsidRPr="0022693E">
        <w:rPr>
          <w:color w:val="auto"/>
          <w:sz w:val="26"/>
          <w:szCs w:val="26"/>
        </w:rPr>
        <w:t>Hạt nhân B bền vững hơn hạt nhân A.</w:t>
      </w:r>
    </w:p>
    <w:p w14:paraId="533DA4DD" w14:textId="77777777" w:rsidR="0022693E" w:rsidRPr="0022693E" w:rsidRDefault="0022693E" w:rsidP="0022693E">
      <w:pPr>
        <w:spacing w:line="276" w:lineRule="auto"/>
        <w:jc w:val="both"/>
        <w:rPr>
          <w:color w:val="auto"/>
          <w:sz w:val="26"/>
          <w:szCs w:val="26"/>
        </w:rPr>
      </w:pPr>
      <w:r w:rsidRPr="0022693E">
        <w:rPr>
          <w:b/>
          <w:bCs/>
          <w:color w:val="auto"/>
          <w:sz w:val="26"/>
          <w:szCs w:val="26"/>
        </w:rPr>
        <w:t xml:space="preserve">Câu 5. </w:t>
      </w:r>
      <w:r w:rsidRPr="0022693E">
        <w:rPr>
          <w:color w:val="auto"/>
          <w:sz w:val="26"/>
          <w:szCs w:val="26"/>
        </w:rPr>
        <w:t xml:space="preserve">Chất phóng xạ </w:t>
      </w:r>
      <w:r w:rsidRPr="0022693E">
        <w:rPr>
          <w:noProof/>
          <w:color w:val="auto"/>
          <w:position w:val="-12"/>
          <w:sz w:val="26"/>
          <w:szCs w:val="26"/>
        </w:rPr>
        <w:drawing>
          <wp:inline distT="0" distB="0" distL="0" distR="0" wp14:anchorId="110F692D" wp14:editId="1742A211">
            <wp:extent cx="361950" cy="266700"/>
            <wp:effectExtent l="0" t="0" r="0" b="0"/>
            <wp:docPr id="1225874271" name="Picture 21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n32 fb Hen Nguyen"/>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color w:val="auto"/>
          <w:sz w:val="26"/>
          <w:szCs w:val="26"/>
        </w:rPr>
        <w:t xml:space="preserve"> là một chất phóng xạ có chu kì bán rã là 62 giây. Ban đầu mẫu </w:t>
      </w:r>
      <w:r w:rsidRPr="0022693E">
        <w:rPr>
          <w:noProof/>
          <w:color w:val="auto"/>
          <w:position w:val="-12"/>
          <w:sz w:val="26"/>
          <w:szCs w:val="26"/>
        </w:rPr>
        <w:drawing>
          <wp:inline distT="0" distB="0" distL="0" distR="0" wp14:anchorId="72501AEC" wp14:editId="0625CB25">
            <wp:extent cx="361950" cy="266700"/>
            <wp:effectExtent l="0" t="0" r="0" b="0"/>
            <wp:docPr id="148228899" name="Picture 21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n32 fb Hen Nguyen"/>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61950" cy="266700"/>
                    </a:xfrm>
                    <a:prstGeom prst="rect">
                      <a:avLst/>
                    </a:prstGeom>
                    <a:noFill/>
                    <a:ln>
                      <a:noFill/>
                    </a:ln>
                  </pic:spPr>
                </pic:pic>
              </a:graphicData>
            </a:graphic>
          </wp:inline>
        </w:drawing>
      </w:r>
      <w:r w:rsidRPr="0022693E">
        <w:rPr>
          <w:color w:val="auto"/>
          <w:sz w:val="26"/>
          <w:szCs w:val="26"/>
        </w:rPr>
        <w:t xml:space="preserve"> có khối lượng 0,248mg. Lấy số Avôgađrô </w:t>
      </w:r>
      <w:r w:rsidRPr="0022693E">
        <w:rPr>
          <w:noProof/>
          <w:color w:val="auto"/>
          <w:position w:val="-12"/>
          <w:sz w:val="26"/>
          <w:szCs w:val="26"/>
        </w:rPr>
        <w:drawing>
          <wp:inline distT="0" distB="0" distL="0" distR="0" wp14:anchorId="72EF0435" wp14:editId="5681672E">
            <wp:extent cx="1009650" cy="266700"/>
            <wp:effectExtent l="0" t="0" r="0" b="0"/>
            <wp:docPr id="2128905415" name="Picture 21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n32 fb Hen Nguyen"/>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09650" cy="266700"/>
                    </a:xfrm>
                    <a:prstGeom prst="rect">
                      <a:avLst/>
                    </a:prstGeom>
                    <a:noFill/>
                    <a:ln>
                      <a:noFill/>
                    </a:ln>
                  </pic:spPr>
                </pic:pic>
              </a:graphicData>
            </a:graphic>
          </wp:inline>
        </w:drawing>
      </w:r>
      <w:r w:rsidRPr="0022693E">
        <w:rPr>
          <w:color w:val="auto"/>
          <w:sz w:val="26"/>
          <w:szCs w:val="26"/>
        </w:rPr>
        <w:t xml:space="preserve"> hạt/mol.</w:t>
      </w:r>
    </w:p>
    <w:p w14:paraId="7EEA902B" w14:textId="77777777" w:rsidR="0022693E" w:rsidRPr="0022693E" w:rsidRDefault="0022693E" w:rsidP="0022693E">
      <w:pPr>
        <w:spacing w:line="276" w:lineRule="auto"/>
        <w:jc w:val="both"/>
        <w:rPr>
          <w:color w:val="auto"/>
          <w:sz w:val="26"/>
          <w:szCs w:val="26"/>
        </w:rPr>
      </w:pPr>
      <w:r w:rsidRPr="0022693E">
        <w:rPr>
          <w:rFonts w:eastAsia="Palatino Linotype"/>
          <w:b/>
          <w:color w:val="auto"/>
          <w:sz w:val="26"/>
          <w:szCs w:val="26"/>
        </w:rPr>
        <w:t>a.</w:t>
      </w:r>
      <w:r w:rsidRPr="0022693E">
        <w:rPr>
          <w:rFonts w:eastAsia="Palatino Linotype"/>
          <w:color w:val="auto"/>
          <w:sz w:val="26"/>
          <w:szCs w:val="26"/>
        </w:rPr>
        <w:t xml:space="preserve"> </w:t>
      </w:r>
      <w:r w:rsidRPr="0022693E">
        <w:rPr>
          <w:color w:val="auto"/>
          <w:sz w:val="26"/>
          <w:szCs w:val="26"/>
        </w:rPr>
        <w:t xml:space="preserve">Công thức tính độ phóng xạ là H= </w:t>
      </w:r>
      <w:r w:rsidRPr="0022693E">
        <w:rPr>
          <w:color w:val="auto"/>
          <w:position w:val="-6"/>
          <w:sz w:val="26"/>
          <w:szCs w:val="26"/>
        </w:rPr>
        <w:object w:dxaOrig="213" w:dyaOrig="280" w14:anchorId="70EEFE5E">
          <v:shape id="_x0000_i1059" type="#_x0000_t75" alt="n32 fb Hen Nguyen" style="width:10.85pt;height:14.3pt" o:ole="">
            <v:imagedata r:id="rId42" o:title=""/>
          </v:shape>
          <o:OLEObject Type="Embed" ProgID="Equation.DSMT4" ShapeID="_x0000_i1059" DrawAspect="Content" ObjectID="_1806257812" r:id="rId195"/>
        </w:object>
      </w:r>
      <w:r w:rsidRPr="0022693E">
        <w:rPr>
          <w:color w:val="auto"/>
          <w:sz w:val="26"/>
          <w:szCs w:val="26"/>
        </w:rPr>
        <w:t>N</w:t>
      </w:r>
    </w:p>
    <w:p w14:paraId="07A9B251" w14:textId="77777777" w:rsidR="0022693E" w:rsidRPr="0022693E" w:rsidRDefault="0022693E" w:rsidP="0022693E">
      <w:pPr>
        <w:spacing w:line="276" w:lineRule="auto"/>
        <w:jc w:val="both"/>
        <w:rPr>
          <w:color w:val="auto"/>
          <w:sz w:val="26"/>
          <w:szCs w:val="26"/>
        </w:rPr>
      </w:pPr>
      <w:r w:rsidRPr="0022693E">
        <w:rPr>
          <w:rFonts w:eastAsia="Palatino Linotype"/>
          <w:b/>
          <w:color w:val="auto"/>
          <w:sz w:val="26"/>
          <w:szCs w:val="26"/>
        </w:rPr>
        <w:t>b.</w:t>
      </w:r>
      <w:r w:rsidRPr="0022693E">
        <w:rPr>
          <w:rFonts w:eastAsia="Palatino Linotype"/>
          <w:color w:val="auto"/>
          <w:sz w:val="26"/>
          <w:szCs w:val="26"/>
        </w:rPr>
        <w:t xml:space="preserve"> </w:t>
      </w:r>
      <w:r w:rsidRPr="0022693E">
        <w:rPr>
          <w:color w:val="auto"/>
          <w:sz w:val="26"/>
          <w:szCs w:val="26"/>
        </w:rPr>
        <w:t xml:space="preserve">Độ phóng xạ ban đầu của mẫu trên gần đúng bằng </w:t>
      </w:r>
      <w:r w:rsidRPr="0022693E">
        <w:rPr>
          <w:noProof/>
          <w:color w:val="auto"/>
          <w:position w:val="-12"/>
          <w:sz w:val="26"/>
          <w:szCs w:val="26"/>
        </w:rPr>
        <w:drawing>
          <wp:inline distT="0" distB="0" distL="0" distR="0" wp14:anchorId="3D60285A" wp14:editId="2CF8D9F7">
            <wp:extent cx="819150" cy="266700"/>
            <wp:effectExtent l="0" t="0" r="0" b="0"/>
            <wp:docPr id="1888142998" name="Picture 209"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n32 fb Hen Nguyen"/>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819150" cy="266700"/>
                    </a:xfrm>
                    <a:prstGeom prst="rect">
                      <a:avLst/>
                    </a:prstGeom>
                    <a:noFill/>
                    <a:ln>
                      <a:noFill/>
                    </a:ln>
                  </pic:spPr>
                </pic:pic>
              </a:graphicData>
            </a:graphic>
          </wp:inline>
        </w:drawing>
      </w:r>
    </w:p>
    <w:p w14:paraId="142A8819" w14:textId="77777777" w:rsidR="0022693E" w:rsidRPr="0022693E" w:rsidRDefault="0022693E" w:rsidP="0022693E">
      <w:pPr>
        <w:spacing w:line="276" w:lineRule="auto"/>
        <w:jc w:val="both"/>
        <w:rPr>
          <w:color w:val="auto"/>
          <w:sz w:val="26"/>
          <w:szCs w:val="26"/>
        </w:rPr>
      </w:pPr>
      <w:r w:rsidRPr="0022693E">
        <w:rPr>
          <w:rFonts w:eastAsia="Palatino Linotype"/>
          <w:b/>
          <w:color w:val="auto"/>
          <w:sz w:val="26"/>
          <w:szCs w:val="26"/>
        </w:rPr>
        <w:t>c.</w:t>
      </w:r>
      <w:r w:rsidRPr="0022693E">
        <w:rPr>
          <w:rFonts w:eastAsia="Palatino Linotype"/>
          <w:color w:val="auto"/>
          <w:sz w:val="26"/>
          <w:szCs w:val="26"/>
        </w:rPr>
        <w:t xml:space="preserve"> </w:t>
      </w:r>
      <w:r w:rsidRPr="0022693E">
        <w:rPr>
          <w:color w:val="auto"/>
          <w:sz w:val="26"/>
          <w:szCs w:val="26"/>
        </w:rPr>
        <w:t xml:space="preserve">Độ phóng xạ của mẫu trên sau 10 phút là </w:t>
      </w:r>
      <w:r w:rsidRPr="0022693E">
        <w:rPr>
          <w:noProof/>
          <w:color w:val="auto"/>
          <w:position w:val="-12"/>
          <w:sz w:val="26"/>
          <w:szCs w:val="26"/>
        </w:rPr>
        <w:drawing>
          <wp:inline distT="0" distB="0" distL="0" distR="0" wp14:anchorId="61CEA754" wp14:editId="4FF6301C">
            <wp:extent cx="819150" cy="266700"/>
            <wp:effectExtent l="0" t="0" r="0" b="0"/>
            <wp:docPr id="1797737536" name="Picture 208"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n32 fb Hen Nguyen"/>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819150" cy="266700"/>
                    </a:xfrm>
                    <a:prstGeom prst="rect">
                      <a:avLst/>
                    </a:prstGeom>
                    <a:noFill/>
                    <a:ln>
                      <a:noFill/>
                    </a:ln>
                  </pic:spPr>
                </pic:pic>
              </a:graphicData>
            </a:graphic>
          </wp:inline>
        </w:drawing>
      </w:r>
    </w:p>
    <w:p w14:paraId="3EB3E32D" w14:textId="77777777" w:rsidR="0022693E" w:rsidRPr="0022693E" w:rsidRDefault="0022693E" w:rsidP="0022693E">
      <w:pPr>
        <w:spacing w:line="276" w:lineRule="auto"/>
        <w:jc w:val="both"/>
        <w:rPr>
          <w:color w:val="auto"/>
          <w:sz w:val="26"/>
          <w:szCs w:val="26"/>
        </w:rPr>
      </w:pPr>
      <w:r w:rsidRPr="0022693E">
        <w:rPr>
          <w:rFonts w:eastAsia="Palatino Linotype"/>
          <w:b/>
          <w:color w:val="auto"/>
          <w:sz w:val="26"/>
          <w:szCs w:val="26"/>
        </w:rPr>
        <w:t xml:space="preserve">d. </w:t>
      </w:r>
      <w:r w:rsidRPr="0022693E">
        <w:rPr>
          <w:color w:val="auto"/>
          <w:sz w:val="26"/>
          <w:szCs w:val="26"/>
        </w:rPr>
        <w:t xml:space="preserve">Sau 143,96 giây thì độ phóng xạ của mẫu trên chỉ còn bằng </w:t>
      </w:r>
      <w:r w:rsidRPr="0022693E">
        <w:rPr>
          <w:noProof/>
          <w:color w:val="auto"/>
          <w:position w:val="-8"/>
          <w:sz w:val="26"/>
          <w:szCs w:val="26"/>
        </w:rPr>
        <w:drawing>
          <wp:inline distT="0" distB="0" distL="0" distR="0" wp14:anchorId="32A07FE9" wp14:editId="5257CA09">
            <wp:extent cx="266700" cy="171450"/>
            <wp:effectExtent l="0" t="0" r="0" b="0"/>
            <wp:docPr id="1785985221" name="Picture 207"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n32 fb Hen Nguyen"/>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66700" cy="171450"/>
                    </a:xfrm>
                    <a:prstGeom prst="rect">
                      <a:avLst/>
                    </a:prstGeom>
                    <a:noFill/>
                    <a:ln>
                      <a:noFill/>
                    </a:ln>
                  </pic:spPr>
                </pic:pic>
              </a:graphicData>
            </a:graphic>
          </wp:inline>
        </w:drawing>
      </w:r>
      <w:r w:rsidRPr="0022693E">
        <w:rPr>
          <w:color w:val="auto"/>
          <w:sz w:val="26"/>
          <w:szCs w:val="26"/>
        </w:rPr>
        <w:t xml:space="preserve"> độ phóng xạ ban đầu</w:t>
      </w:r>
      <w:r w:rsidRPr="0022693E">
        <w:rPr>
          <w:rFonts w:eastAsia="Palatino Linotype"/>
          <w:color w:val="auto"/>
          <w:sz w:val="26"/>
          <w:szCs w:val="26"/>
        </w:rPr>
        <w:t>.</w:t>
      </w:r>
    </w:p>
    <w:p w14:paraId="161F02C0" w14:textId="77777777" w:rsidR="0022693E" w:rsidRPr="0022693E" w:rsidRDefault="0022693E" w:rsidP="0022693E">
      <w:pPr>
        <w:tabs>
          <w:tab w:val="left" w:pos="720"/>
        </w:tabs>
        <w:spacing w:line="276" w:lineRule="auto"/>
        <w:jc w:val="both"/>
        <w:rPr>
          <w:bCs/>
          <w:color w:val="auto"/>
          <w:sz w:val="26"/>
          <w:szCs w:val="26"/>
        </w:rPr>
      </w:pPr>
      <w:r w:rsidRPr="0022693E">
        <w:rPr>
          <w:b/>
          <w:bCs/>
          <w:color w:val="auto"/>
          <w:sz w:val="26"/>
          <w:szCs w:val="26"/>
        </w:rPr>
        <w:t xml:space="preserve">Câu 6. </w:t>
      </w:r>
      <w:r w:rsidRPr="0022693E">
        <w:rPr>
          <w:bCs/>
          <w:color w:val="auto"/>
          <w:sz w:val="26"/>
          <w:szCs w:val="26"/>
        </w:rPr>
        <w:t xml:space="preserve">Cho phản ứng hạt nhân: </w:t>
      </w:r>
      <w:r w:rsidRPr="0022693E">
        <w:rPr>
          <w:noProof/>
          <w:color w:val="auto"/>
          <w:position w:val="-12"/>
          <w:sz w:val="26"/>
          <w:szCs w:val="26"/>
        </w:rPr>
        <w:drawing>
          <wp:inline distT="0" distB="0" distL="0" distR="0" wp14:anchorId="0CEEA48C" wp14:editId="3A2B4A34">
            <wp:extent cx="1466850" cy="266700"/>
            <wp:effectExtent l="0" t="0" r="0" b="0"/>
            <wp:docPr id="1658011759" name="Picture 206"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n32 fb Hen Nguyen"/>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r w:rsidRPr="0022693E">
        <w:rPr>
          <w:bCs/>
          <w:color w:val="auto"/>
          <w:sz w:val="26"/>
          <w:szCs w:val="26"/>
        </w:rPr>
        <w:t xml:space="preserve">. Lấy độ hụt khối của hạt nhân </w:t>
      </w:r>
      <w:r w:rsidRPr="0022693E">
        <w:rPr>
          <w:bCs/>
          <w:i/>
          <w:color w:val="auto"/>
          <w:sz w:val="26"/>
          <w:szCs w:val="26"/>
        </w:rPr>
        <w:t>T</w:t>
      </w:r>
      <w:r w:rsidRPr="0022693E">
        <w:rPr>
          <w:bCs/>
          <w:color w:val="auto"/>
          <w:sz w:val="26"/>
          <w:szCs w:val="26"/>
        </w:rPr>
        <w:t xml:space="preserve">, hạt nhân </w:t>
      </w:r>
      <w:r w:rsidRPr="0022693E">
        <w:rPr>
          <w:bCs/>
          <w:i/>
          <w:color w:val="auto"/>
          <w:sz w:val="26"/>
          <w:szCs w:val="26"/>
        </w:rPr>
        <w:t>D</w:t>
      </w:r>
      <w:r w:rsidRPr="0022693E">
        <w:rPr>
          <w:bCs/>
          <w:color w:val="auto"/>
          <w:sz w:val="26"/>
          <w:szCs w:val="26"/>
        </w:rPr>
        <w:t xml:space="preserve">, hạt nhân </w:t>
      </w:r>
      <w:r w:rsidRPr="0022693E">
        <w:rPr>
          <w:bCs/>
          <w:i/>
          <w:color w:val="auto"/>
          <w:sz w:val="26"/>
          <w:szCs w:val="26"/>
        </w:rPr>
        <w:t xml:space="preserve">He </w:t>
      </w:r>
      <w:r w:rsidRPr="0022693E">
        <w:rPr>
          <w:bCs/>
          <w:color w:val="auto"/>
          <w:sz w:val="26"/>
          <w:szCs w:val="26"/>
        </w:rPr>
        <w:t>lần lượt là</w:t>
      </w:r>
      <w:r w:rsidRPr="0022693E">
        <w:rPr>
          <w:noProof/>
          <w:color w:val="auto"/>
          <w:position w:val="-10"/>
          <w:sz w:val="26"/>
          <w:szCs w:val="26"/>
        </w:rPr>
        <w:drawing>
          <wp:inline distT="0" distB="0" distL="0" distR="0" wp14:anchorId="29CA8156" wp14:editId="58D08EEA">
            <wp:extent cx="914400" cy="171450"/>
            <wp:effectExtent l="0" t="0" r="0" b="0"/>
            <wp:docPr id="1249835667" name="Picture 205"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n32 fb Hen Nguyen"/>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914400" cy="171450"/>
                    </a:xfrm>
                    <a:prstGeom prst="rect">
                      <a:avLst/>
                    </a:prstGeom>
                    <a:noFill/>
                    <a:ln>
                      <a:noFill/>
                    </a:ln>
                  </pic:spPr>
                </pic:pic>
              </a:graphicData>
            </a:graphic>
          </wp:inline>
        </w:drawing>
      </w:r>
      <w:r w:rsidRPr="0022693E">
        <w:rPr>
          <w:bCs/>
          <w:color w:val="auto"/>
          <w:sz w:val="26"/>
          <w:szCs w:val="26"/>
        </w:rPr>
        <w:t>;</w:t>
      </w:r>
      <w:r w:rsidRPr="0022693E">
        <w:rPr>
          <w:noProof/>
          <w:color w:val="auto"/>
          <w:position w:val="-10"/>
          <w:sz w:val="26"/>
          <w:szCs w:val="26"/>
        </w:rPr>
        <w:drawing>
          <wp:inline distT="0" distB="0" distL="0" distR="0" wp14:anchorId="54079C92" wp14:editId="430E66A7">
            <wp:extent cx="914400" cy="171450"/>
            <wp:effectExtent l="0" t="0" r="0" b="0"/>
            <wp:docPr id="241330320" name="Picture 204"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n32 fb Hen Nguyen"/>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914400" cy="171450"/>
                    </a:xfrm>
                    <a:prstGeom prst="rect">
                      <a:avLst/>
                    </a:prstGeom>
                    <a:noFill/>
                    <a:ln>
                      <a:noFill/>
                    </a:ln>
                  </pic:spPr>
                </pic:pic>
              </a:graphicData>
            </a:graphic>
          </wp:inline>
        </w:drawing>
      </w:r>
      <w:r w:rsidRPr="0022693E">
        <w:rPr>
          <w:bCs/>
          <w:color w:val="auto"/>
          <w:sz w:val="26"/>
          <w:szCs w:val="26"/>
        </w:rPr>
        <w:t xml:space="preserve">; </w:t>
      </w:r>
      <w:r w:rsidRPr="0022693E">
        <w:rPr>
          <w:noProof/>
          <w:color w:val="auto"/>
          <w:position w:val="-10"/>
          <w:sz w:val="26"/>
          <w:szCs w:val="26"/>
        </w:rPr>
        <w:drawing>
          <wp:inline distT="0" distB="0" distL="0" distR="0" wp14:anchorId="1A84F7CD" wp14:editId="7A2332DC">
            <wp:extent cx="914400" cy="171450"/>
            <wp:effectExtent l="0" t="0" r="0" b="0"/>
            <wp:docPr id="1858806209" name="Picture 203"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n32 fb Hen Nguyen"/>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914400" cy="171450"/>
                    </a:xfrm>
                    <a:prstGeom prst="rect">
                      <a:avLst/>
                    </a:prstGeom>
                    <a:noFill/>
                    <a:ln>
                      <a:noFill/>
                    </a:ln>
                  </pic:spPr>
                </pic:pic>
              </a:graphicData>
            </a:graphic>
          </wp:inline>
        </w:drawing>
      </w:r>
      <w:r w:rsidRPr="0022693E">
        <w:rPr>
          <w:bCs/>
          <w:color w:val="auto"/>
          <w:sz w:val="26"/>
          <w:szCs w:val="26"/>
        </w:rPr>
        <w:t xml:space="preserve">và </w:t>
      </w:r>
      <w:r w:rsidRPr="0022693E">
        <w:rPr>
          <w:noProof/>
          <w:color w:val="auto"/>
          <w:position w:val="-10"/>
          <w:sz w:val="26"/>
          <w:szCs w:val="26"/>
        </w:rPr>
        <w:drawing>
          <wp:inline distT="0" distB="0" distL="0" distR="0" wp14:anchorId="33631563" wp14:editId="7B384D5B">
            <wp:extent cx="1466850" cy="266700"/>
            <wp:effectExtent l="0" t="0" r="0" b="0"/>
            <wp:docPr id="1461668370" name="Picture 202"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n32 fb Hen Nguyen"/>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r w:rsidRPr="0022693E">
        <w:rPr>
          <w:bCs/>
          <w:color w:val="auto"/>
          <w:sz w:val="26"/>
          <w:szCs w:val="26"/>
        </w:rPr>
        <w:t>.</w:t>
      </w:r>
    </w:p>
    <w:p w14:paraId="3EB94B94" w14:textId="77777777" w:rsidR="0022693E" w:rsidRPr="0022693E" w:rsidRDefault="0022693E" w:rsidP="0022693E">
      <w:pPr>
        <w:tabs>
          <w:tab w:val="left" w:pos="720"/>
        </w:tabs>
        <w:spacing w:line="276" w:lineRule="auto"/>
        <w:jc w:val="both"/>
        <w:rPr>
          <w:rFonts w:eastAsia="Palatino Linotype"/>
          <w:bCs/>
          <w:color w:val="auto"/>
          <w:sz w:val="26"/>
          <w:szCs w:val="26"/>
        </w:rPr>
      </w:pPr>
      <w:r w:rsidRPr="0022693E">
        <w:rPr>
          <w:rFonts w:eastAsia="Palatino Linotype"/>
          <w:b/>
          <w:color w:val="auto"/>
          <w:sz w:val="26"/>
          <w:szCs w:val="26"/>
        </w:rPr>
        <w:t xml:space="preserve">a. </w:t>
      </w:r>
      <w:r w:rsidRPr="0022693E">
        <w:rPr>
          <w:rFonts w:eastAsia="Palatino Linotype"/>
          <w:bCs/>
          <w:color w:val="auto"/>
          <w:sz w:val="26"/>
          <w:szCs w:val="26"/>
        </w:rPr>
        <w:t xml:space="preserve">Hạt nhân X sinh ra là </w:t>
      </w:r>
      <w:r w:rsidRPr="0022693E">
        <w:rPr>
          <w:noProof/>
          <w:color w:val="auto"/>
          <w:position w:val="-12"/>
          <w:sz w:val="26"/>
          <w:szCs w:val="26"/>
        </w:rPr>
        <w:drawing>
          <wp:inline distT="0" distB="0" distL="0" distR="0" wp14:anchorId="39FC8675" wp14:editId="27BF0DA6">
            <wp:extent cx="171450" cy="266700"/>
            <wp:effectExtent l="0" t="0" r="0" b="0"/>
            <wp:docPr id="1660820574" name="Picture 201" descr="n32 fb Hen Ngu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n32 fb Hen Nguyen"/>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71450" cy="266700"/>
                    </a:xfrm>
                    <a:prstGeom prst="rect">
                      <a:avLst/>
                    </a:prstGeom>
                    <a:noFill/>
                    <a:ln>
                      <a:noFill/>
                    </a:ln>
                  </pic:spPr>
                </pic:pic>
              </a:graphicData>
            </a:graphic>
          </wp:inline>
        </w:drawing>
      </w:r>
    </w:p>
    <w:p w14:paraId="65953FB6" w14:textId="77777777" w:rsidR="0022693E" w:rsidRPr="0022693E" w:rsidRDefault="0022693E" w:rsidP="0022693E">
      <w:pPr>
        <w:tabs>
          <w:tab w:val="left" w:pos="720"/>
        </w:tabs>
        <w:spacing w:line="276" w:lineRule="auto"/>
        <w:jc w:val="both"/>
        <w:rPr>
          <w:rFonts w:eastAsia="Palatino Linotype"/>
          <w:bCs/>
          <w:color w:val="auto"/>
          <w:sz w:val="26"/>
          <w:szCs w:val="26"/>
        </w:rPr>
      </w:pPr>
      <w:r w:rsidRPr="0022693E">
        <w:rPr>
          <w:rFonts w:eastAsia="Palatino Linotype"/>
          <w:b/>
          <w:color w:val="auto"/>
          <w:sz w:val="26"/>
          <w:szCs w:val="26"/>
        </w:rPr>
        <w:lastRenderedPageBreak/>
        <w:t xml:space="preserve">b. </w:t>
      </w:r>
      <w:r w:rsidRPr="0022693E">
        <w:rPr>
          <w:rFonts w:eastAsia="Palatino Linotype"/>
          <w:bCs/>
          <w:color w:val="auto"/>
          <w:sz w:val="26"/>
          <w:szCs w:val="26"/>
        </w:rPr>
        <w:t>Tổng khối lượng của các hạt nhân trước phản ứng nhỏ hơn tổng khối lượng của các hạt nhân sau phản ứng.</w:t>
      </w:r>
    </w:p>
    <w:p w14:paraId="29BA05E1" w14:textId="77777777" w:rsidR="0022693E" w:rsidRPr="0022693E" w:rsidRDefault="0022693E" w:rsidP="0022693E">
      <w:pPr>
        <w:tabs>
          <w:tab w:val="left" w:pos="720"/>
        </w:tabs>
        <w:spacing w:line="276" w:lineRule="auto"/>
        <w:jc w:val="both"/>
        <w:rPr>
          <w:rFonts w:eastAsia="Palatino Linotype"/>
          <w:bCs/>
          <w:color w:val="auto"/>
          <w:sz w:val="26"/>
          <w:szCs w:val="26"/>
        </w:rPr>
      </w:pPr>
      <w:r w:rsidRPr="0022693E">
        <w:rPr>
          <w:rFonts w:eastAsia="Palatino Linotype"/>
          <w:b/>
          <w:color w:val="auto"/>
          <w:sz w:val="26"/>
          <w:szCs w:val="26"/>
        </w:rPr>
        <w:t xml:space="preserve">c.  </w:t>
      </w:r>
      <w:r w:rsidRPr="0022693E">
        <w:rPr>
          <w:rFonts w:eastAsia="Palatino Linotype"/>
          <w:bCs/>
          <w:color w:val="auto"/>
          <w:sz w:val="26"/>
          <w:szCs w:val="26"/>
        </w:rPr>
        <w:t>Phản ứng hạt nhân trên toả năng lượng 17,5 MeV.</w:t>
      </w:r>
    </w:p>
    <w:p w14:paraId="60805DA1" w14:textId="6B8B48F1" w:rsidR="0022693E" w:rsidRPr="0022693E" w:rsidRDefault="0022693E" w:rsidP="0022693E">
      <w:pPr>
        <w:tabs>
          <w:tab w:val="left" w:pos="720"/>
        </w:tabs>
        <w:spacing w:line="276" w:lineRule="auto"/>
        <w:jc w:val="both"/>
        <w:rPr>
          <w:b/>
          <w:bCs/>
          <w:color w:val="auto"/>
          <w:sz w:val="26"/>
          <w:szCs w:val="26"/>
        </w:rPr>
      </w:pPr>
      <w:r w:rsidRPr="0022693E">
        <w:rPr>
          <w:rFonts w:eastAsia="Palatino Linotype"/>
          <w:b/>
          <w:color w:val="auto"/>
          <w:sz w:val="26"/>
          <w:szCs w:val="26"/>
        </w:rPr>
        <w:t xml:space="preserve">d. </w:t>
      </w:r>
      <w:r w:rsidRPr="0022693E">
        <w:rPr>
          <w:rFonts w:eastAsia="Palatino Linotype"/>
          <w:bCs/>
          <w:color w:val="auto"/>
          <w:sz w:val="26"/>
          <w:szCs w:val="26"/>
        </w:rPr>
        <w:t xml:space="preserve">Một quả bom nhiệt hạch dùng phản ứng hạt nhân trên. </w:t>
      </w:r>
      <w:r w:rsidRPr="0022693E">
        <w:rPr>
          <w:color w:val="auto"/>
          <w:sz w:val="26"/>
          <w:szCs w:val="26"/>
        </w:rPr>
        <w:t>Nếu có 1 kmol He được tạo thành sau vụ nổ, khối lượng nhiên liệu của quả bom ban đầu là 5 kg.</w:t>
      </w:r>
    </w:p>
    <w:p w14:paraId="3794E1F9" w14:textId="77777777" w:rsidR="0022693E" w:rsidRPr="0022693E" w:rsidRDefault="0022693E" w:rsidP="0022693E">
      <w:pPr>
        <w:spacing w:line="276" w:lineRule="auto"/>
        <w:jc w:val="center"/>
        <w:rPr>
          <w:b/>
          <w:bCs/>
          <w:color w:val="auto"/>
          <w:sz w:val="26"/>
          <w:szCs w:val="26"/>
        </w:rPr>
      </w:pPr>
      <w:r w:rsidRPr="0022693E">
        <w:rPr>
          <w:b/>
          <w:bCs/>
          <w:color w:val="auto"/>
          <w:sz w:val="26"/>
          <w:szCs w:val="26"/>
        </w:rPr>
        <w:t>III. Câu trắc nghiệm trả lời ngắn</w:t>
      </w:r>
    </w:p>
    <w:p w14:paraId="65ADEA4B" w14:textId="77777777" w:rsidR="0022693E" w:rsidRPr="0022693E" w:rsidRDefault="0022693E" w:rsidP="0022693E">
      <w:pPr>
        <w:tabs>
          <w:tab w:val="left" w:pos="283"/>
          <w:tab w:val="left" w:pos="2835"/>
          <w:tab w:val="left" w:pos="5386"/>
          <w:tab w:val="left" w:pos="7937"/>
        </w:tabs>
        <w:spacing w:line="360" w:lineRule="auto"/>
        <w:jc w:val="both"/>
        <w:rPr>
          <w:rFonts w:eastAsia="Calibri"/>
          <w:color w:val="auto"/>
          <w:sz w:val="26"/>
          <w:szCs w:val="26"/>
        </w:rPr>
      </w:pPr>
      <w:r w:rsidRPr="0022693E">
        <w:rPr>
          <w:noProof/>
          <w:color w:val="auto"/>
          <w:sz w:val="26"/>
          <w:szCs w:val="26"/>
        </w:rPr>
        <w:drawing>
          <wp:anchor distT="0" distB="0" distL="114300" distR="114300" simplePos="0" relativeHeight="251666432" behindDoc="1" locked="0" layoutInCell="1" allowOverlap="1" wp14:anchorId="677B564B" wp14:editId="3F635CFE">
            <wp:simplePos x="0" y="0"/>
            <wp:positionH relativeFrom="column">
              <wp:posOffset>3609340</wp:posOffset>
            </wp:positionH>
            <wp:positionV relativeFrom="paragraph">
              <wp:posOffset>50165</wp:posOffset>
            </wp:positionV>
            <wp:extent cx="3200400" cy="1689735"/>
            <wp:effectExtent l="0" t="0" r="0" b="5715"/>
            <wp:wrapTight wrapText="bothSides">
              <wp:wrapPolygon edited="0">
                <wp:start x="0" y="0"/>
                <wp:lineTo x="0" y="21430"/>
                <wp:lineTo x="21471" y="21430"/>
                <wp:lineTo x="21471"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205" cstate="print">
                      <a:extLst>
                        <a:ext uri="{28A0092B-C50C-407E-A947-70E740481C1C}">
                          <a14:useLocalDpi xmlns:a14="http://schemas.microsoft.com/office/drawing/2010/main" val="0"/>
                        </a:ext>
                      </a:extLst>
                    </a:blip>
                    <a:srcRect l="23193" t="36674" r="23311" b="17120"/>
                    <a:stretch>
                      <a:fillRect/>
                    </a:stretch>
                  </pic:blipFill>
                  <pic:spPr>
                    <a:xfrm>
                      <a:off x="0" y="0"/>
                      <a:ext cx="3200400" cy="1689735"/>
                    </a:xfrm>
                    <a:prstGeom prst="rect">
                      <a:avLst/>
                    </a:prstGeom>
                    <a:ln>
                      <a:noFill/>
                    </a:ln>
                  </pic:spPr>
                </pic:pic>
              </a:graphicData>
            </a:graphic>
            <wp14:sizeRelH relativeFrom="margin">
              <wp14:pctWidth>0</wp14:pctWidth>
            </wp14:sizeRelH>
          </wp:anchor>
        </w:drawing>
      </w:r>
      <w:r w:rsidRPr="0022693E">
        <w:rPr>
          <w:rFonts w:eastAsia="Calibri"/>
          <w:b/>
          <w:bCs/>
          <w:color w:val="auto"/>
          <w:sz w:val="26"/>
          <w:szCs w:val="26"/>
        </w:rPr>
        <w:t>Câu 1.</w:t>
      </w:r>
      <w:r w:rsidRPr="0022693E">
        <w:rPr>
          <w:rFonts w:eastAsia="Calibri"/>
          <w:color w:val="auto"/>
          <w:sz w:val="26"/>
          <w:szCs w:val="26"/>
        </w:rPr>
        <w:t xml:space="preserve"> Hình dưới đây là đồ thị điện áp – thời gian của một đoạn mạch điện.</w:t>
      </w:r>
    </w:p>
    <w:p w14:paraId="5C021B1B" w14:textId="4E329493" w:rsidR="0022693E" w:rsidRDefault="0022693E" w:rsidP="0022693E">
      <w:pPr>
        <w:tabs>
          <w:tab w:val="left" w:pos="283"/>
          <w:tab w:val="left" w:pos="2835"/>
          <w:tab w:val="left" w:pos="5386"/>
          <w:tab w:val="left" w:pos="7937"/>
        </w:tabs>
        <w:spacing w:line="360" w:lineRule="auto"/>
        <w:jc w:val="both"/>
        <w:rPr>
          <w:color w:val="auto"/>
          <w:sz w:val="26"/>
          <w:szCs w:val="26"/>
        </w:rPr>
      </w:pPr>
      <w:r w:rsidRPr="0022693E">
        <w:rPr>
          <w:color w:val="auto"/>
          <w:sz w:val="26"/>
          <w:szCs w:val="26"/>
        </w:rPr>
        <w:t xml:space="preserve">Xác định điện áp tức thời ở thời điểm t = </w:t>
      </w:r>
      <w:r w:rsidRPr="0022693E">
        <w:rPr>
          <w:color w:val="auto"/>
          <w:position w:val="-26"/>
          <w:sz w:val="26"/>
          <w:szCs w:val="26"/>
        </w:rPr>
        <w:object w:dxaOrig="360" w:dyaOrig="667" w14:anchorId="1BA15A41">
          <v:shape id="_x0000_i1060" type="#_x0000_t75" style="width:18.2pt;height:33.3pt" o:ole="">
            <v:imagedata r:id="rId206" o:title=""/>
          </v:shape>
          <o:OLEObject Type="Embed" ProgID="Equation.DSMT4" ShapeID="_x0000_i1060" DrawAspect="Content" ObjectID="_1806257813" r:id="rId207"/>
        </w:object>
      </w:r>
      <w:r w:rsidRPr="0022693E">
        <w:rPr>
          <w:color w:val="auto"/>
          <w:sz w:val="26"/>
          <w:szCs w:val="26"/>
        </w:rPr>
        <w:t xml:space="preserve"> (s)</w:t>
      </w:r>
      <w:r w:rsidR="00401D3C">
        <w:rPr>
          <w:color w:val="auto"/>
          <w:sz w:val="26"/>
          <w:szCs w:val="26"/>
        </w:rPr>
        <w:t>.</w:t>
      </w:r>
    </w:p>
    <w:p w14:paraId="4EBA3AD5" w14:textId="1604F93F" w:rsidR="00401D3C" w:rsidRPr="00401D3C" w:rsidRDefault="00401D3C" w:rsidP="0022693E">
      <w:pPr>
        <w:tabs>
          <w:tab w:val="left" w:pos="283"/>
          <w:tab w:val="left" w:pos="2835"/>
          <w:tab w:val="left" w:pos="5386"/>
          <w:tab w:val="left" w:pos="7937"/>
        </w:tabs>
        <w:spacing w:line="360" w:lineRule="auto"/>
        <w:jc w:val="both"/>
        <w:rPr>
          <w:rFonts w:eastAsia="Calibri"/>
          <w:i/>
          <w:iCs/>
          <w:color w:val="auto"/>
          <w:sz w:val="26"/>
          <w:szCs w:val="26"/>
        </w:rPr>
      </w:pPr>
      <w:r w:rsidRPr="00401D3C">
        <w:rPr>
          <w:i/>
          <w:iCs/>
          <w:color w:val="auto"/>
          <w:sz w:val="26"/>
          <w:szCs w:val="26"/>
        </w:rPr>
        <w:t>(Kết quả làm tròn đến hàng đơn vị)</w:t>
      </w:r>
    </w:p>
    <w:p w14:paraId="57D6CF2C" w14:textId="3FE490B0" w:rsidR="0022693E" w:rsidRPr="0022693E" w:rsidRDefault="0022693E" w:rsidP="0022693E">
      <w:pPr>
        <w:tabs>
          <w:tab w:val="right" w:leader="dot" w:pos="9540"/>
        </w:tabs>
        <w:spacing w:line="276" w:lineRule="auto"/>
        <w:jc w:val="both"/>
        <w:rPr>
          <w:color w:val="auto"/>
          <w:sz w:val="26"/>
          <w:szCs w:val="26"/>
          <w:lang w:val="pt-BR"/>
        </w:rPr>
      </w:pPr>
      <w:r w:rsidRPr="0022693E">
        <w:rPr>
          <w:b/>
          <w:color w:val="auto"/>
          <w:sz w:val="26"/>
          <w:szCs w:val="26"/>
          <w:lang w:val="pt-BR"/>
        </w:rPr>
        <w:t xml:space="preserve">Câu 2. </w:t>
      </w:r>
      <w:r w:rsidRPr="0022693E">
        <w:rPr>
          <w:color w:val="auto"/>
          <w:sz w:val="26"/>
          <w:szCs w:val="26"/>
          <w:lang w:val="pt-BR"/>
        </w:rPr>
        <w:t xml:space="preserve">Thành phần nằm ngang của từ trường </w:t>
      </w:r>
      <w:r w:rsidR="002C6460">
        <w:rPr>
          <w:color w:val="auto"/>
          <w:sz w:val="26"/>
          <w:szCs w:val="26"/>
          <w:lang w:val="pt-BR"/>
        </w:rPr>
        <w:t>T</w:t>
      </w:r>
      <w:r w:rsidRPr="0022693E">
        <w:rPr>
          <w:color w:val="auto"/>
          <w:sz w:val="26"/>
          <w:szCs w:val="26"/>
          <w:lang w:val="pt-BR"/>
        </w:rPr>
        <w:t>rái đất bằng 3.10</w:t>
      </w:r>
      <w:r w:rsidRPr="0022693E">
        <w:rPr>
          <w:color w:val="auto"/>
          <w:sz w:val="26"/>
          <w:szCs w:val="26"/>
          <w:vertAlign w:val="superscript"/>
          <w:lang w:val="pt-BR"/>
        </w:rPr>
        <w:t>-5</w:t>
      </w:r>
      <w:r w:rsidRPr="0022693E">
        <w:rPr>
          <w:color w:val="auto"/>
          <w:sz w:val="26"/>
          <w:szCs w:val="26"/>
          <w:lang w:val="pt-BR"/>
        </w:rPr>
        <w:t>T, còn thành phần thẳng đứng rất nhỏ. Một đoạn dây dài 100m mang dòng điện 1400 A đặt vuông góc với từ trường trái đất thì chịu tác dụng của lực từ là bao nhiêu N?</w:t>
      </w:r>
    </w:p>
    <w:p w14:paraId="04F957CE" w14:textId="77777777" w:rsidR="0022693E" w:rsidRPr="0022693E" w:rsidRDefault="0022693E" w:rsidP="0022693E">
      <w:pPr>
        <w:tabs>
          <w:tab w:val="left" w:pos="2835"/>
          <w:tab w:val="left" w:pos="5386"/>
          <w:tab w:val="right" w:leader="dot" w:pos="9540"/>
        </w:tabs>
        <w:spacing w:line="276" w:lineRule="auto"/>
        <w:jc w:val="both"/>
        <w:rPr>
          <w:color w:val="auto"/>
          <w:sz w:val="26"/>
          <w:szCs w:val="26"/>
          <w:lang w:val="pt-BR"/>
        </w:rPr>
      </w:pPr>
      <w:r w:rsidRPr="0022693E">
        <w:rPr>
          <w:b/>
          <w:color w:val="auto"/>
          <w:sz w:val="26"/>
          <w:szCs w:val="26"/>
          <w:lang w:val="pt-BR"/>
        </w:rPr>
        <w:t xml:space="preserve">Câu 3. </w:t>
      </w:r>
      <w:r w:rsidRPr="0022693E">
        <w:rPr>
          <w:color w:val="auto"/>
          <w:sz w:val="26"/>
          <w:szCs w:val="26"/>
          <w:lang w:val="pt-BR"/>
        </w:rPr>
        <w:t>Trong thí nghiệm để xác định độ lớn cảm ứng từ B của nam châm, người ta dùng một đoạn dây dẫn dài 5cm đặt trong từ trường đều vuông góc với véctơ cảm ứng từ của nam châm. Khi cho dòng điện có cường độ 0,75A qua dây dẫn thì lực từ tác dụng lên đoạn dây có độ lớn là 3.10</w:t>
      </w:r>
      <w:r w:rsidRPr="0022693E">
        <w:rPr>
          <w:color w:val="auto"/>
          <w:sz w:val="26"/>
          <w:szCs w:val="26"/>
          <w:vertAlign w:val="superscript"/>
          <w:lang w:val="pt-BR"/>
        </w:rPr>
        <w:t>-3</w:t>
      </w:r>
      <w:r w:rsidRPr="0022693E">
        <w:rPr>
          <w:color w:val="auto"/>
          <w:sz w:val="26"/>
          <w:szCs w:val="26"/>
          <w:lang w:val="pt-BR"/>
        </w:rPr>
        <w:t>N. Cảm ứng từ của từ trường có giá trị là bao nhiêu T?</w:t>
      </w:r>
    </w:p>
    <w:p w14:paraId="4E6A056E" w14:textId="77777777" w:rsidR="0022693E" w:rsidRPr="0022693E" w:rsidRDefault="0022693E" w:rsidP="0022693E">
      <w:pPr>
        <w:tabs>
          <w:tab w:val="right" w:leader="dot" w:pos="9540"/>
        </w:tabs>
        <w:spacing w:line="276" w:lineRule="auto"/>
        <w:jc w:val="both"/>
        <w:rPr>
          <w:rFonts w:eastAsia="Calibri"/>
          <w:color w:val="auto"/>
          <w:sz w:val="26"/>
          <w:szCs w:val="26"/>
          <w:lang w:val="vi-VN"/>
        </w:rPr>
      </w:pPr>
      <w:r w:rsidRPr="0022693E">
        <w:rPr>
          <w:rFonts w:eastAsia="Calibri"/>
          <w:b/>
          <w:color w:val="auto"/>
          <w:sz w:val="26"/>
          <w:szCs w:val="26"/>
          <w:lang w:val="pt-BR"/>
        </w:rPr>
        <w:t xml:space="preserve">Câu 4. </w:t>
      </w:r>
      <w:r w:rsidRPr="0022693E">
        <w:rPr>
          <w:rFonts w:eastAsia="Calibri"/>
          <w:color w:val="auto"/>
          <w:sz w:val="26"/>
          <w:szCs w:val="26"/>
          <w:lang w:val="pt-BR"/>
        </w:rPr>
        <w:t xml:space="preserve">Một khung dây dần hình chữ nhật </w:t>
      </w:r>
      <m:oMath>
        <m:r>
          <w:rPr>
            <w:rFonts w:ascii="Cambria Math" w:eastAsia="Calibri" w:hAnsi="Cambria Math"/>
            <w:color w:val="auto"/>
            <w:sz w:val="26"/>
            <w:szCs w:val="26"/>
          </w:rPr>
          <m:t>ABCD</m:t>
        </m:r>
      </m:oMath>
      <w:r w:rsidRPr="0022693E">
        <w:rPr>
          <w:rFonts w:eastAsia="Calibri"/>
          <w:color w:val="auto"/>
          <w:sz w:val="26"/>
          <w:szCs w:val="26"/>
          <w:lang w:val="pt-BR"/>
        </w:rPr>
        <w:t xml:space="preserve"> , có chu vi 50 cm, có dòng điện cường độ I = 5A chạy qua, được đặt trong một từ trường đều có phương vuông góc với mặt phẳng của khung dây và có cảm ứng từ B = 0,5 T. Lực từ tổng hợp tác dụng lên khung dây dẫn có độ lớn là bao nhiêu N?</w:t>
      </w:r>
      <w:r w:rsidRPr="0022693E">
        <w:rPr>
          <w:rFonts w:eastAsia="Calibri"/>
          <w:color w:val="auto"/>
          <w:sz w:val="26"/>
          <w:szCs w:val="26"/>
          <w:lang w:val="vi-VN"/>
        </w:rPr>
        <w:t xml:space="preserve"> Lấy π = 3,14</w:t>
      </w:r>
    </w:p>
    <w:p w14:paraId="2ED1B2CB" w14:textId="77777777" w:rsidR="0022693E" w:rsidRPr="0022693E" w:rsidRDefault="0022693E" w:rsidP="0022693E">
      <w:pPr>
        <w:rPr>
          <w:rFonts w:eastAsia="Cambria Math"/>
          <w:color w:val="auto"/>
          <w:sz w:val="26"/>
          <w:szCs w:val="26"/>
        </w:rPr>
      </w:pPr>
      <w:r w:rsidRPr="0022693E">
        <w:rPr>
          <w:b/>
          <w:color w:val="auto"/>
          <w:sz w:val="26"/>
          <w:szCs w:val="26"/>
        </w:rPr>
        <w:t xml:space="preserve">Câu 5.  </w:t>
      </w:r>
      <w:r w:rsidRPr="0022693E">
        <w:rPr>
          <w:rFonts w:eastAsia="Cambria Math"/>
          <w:color w:val="auto"/>
          <w:sz w:val="26"/>
          <w:szCs w:val="26"/>
        </w:rPr>
        <w:t xml:space="preserve">Bán kính hạt nhân </w:t>
      </w:r>
      <w:r w:rsidRPr="0022693E">
        <w:rPr>
          <w:rFonts w:eastAsia="Cambria Math"/>
          <w:noProof/>
          <w:color w:val="auto"/>
          <w:position w:val="-12"/>
          <w:sz w:val="26"/>
          <w:szCs w:val="26"/>
        </w:rPr>
        <w:object w:dxaOrig="460" w:dyaOrig="380" w14:anchorId="18103E11">
          <v:shape id="_x0000_i1061" type="#_x0000_t75" style="width:22.85pt;height:19.75pt" o:ole="">
            <v:imagedata r:id="rId208" o:title=""/>
          </v:shape>
          <o:OLEObject Type="Embed" ProgID="Equation.DSMT4" ShapeID="_x0000_i1061" DrawAspect="Content" ObjectID="_1806257814" r:id="rId209"/>
        </w:object>
      </w:r>
      <w:r w:rsidRPr="0022693E">
        <w:rPr>
          <w:rFonts w:eastAsia="Cambria Math"/>
          <w:color w:val="auto"/>
          <w:sz w:val="26"/>
          <w:szCs w:val="26"/>
        </w:rPr>
        <w:t xml:space="preserve"> bằng x.10</w:t>
      </w:r>
      <w:r w:rsidRPr="0022693E">
        <w:rPr>
          <w:rFonts w:eastAsia="Cambria Math"/>
          <w:color w:val="auto"/>
          <w:sz w:val="26"/>
          <w:szCs w:val="26"/>
          <w:vertAlign w:val="superscript"/>
        </w:rPr>
        <w:t>-15</w:t>
      </w:r>
      <w:r w:rsidRPr="0022693E">
        <w:rPr>
          <w:rFonts w:eastAsia="Cambria Math"/>
          <w:color w:val="auto"/>
          <w:sz w:val="26"/>
          <w:szCs w:val="26"/>
        </w:rPr>
        <w:t xml:space="preserve"> (m). Giá trị x bằng bao nhiêu? (Kết quả lấy đến chữ số thập phân thứ hai).</w:t>
      </w:r>
    </w:p>
    <w:p w14:paraId="37BF1BA4" w14:textId="77777777" w:rsidR="0022693E" w:rsidRPr="0022693E" w:rsidRDefault="0022693E" w:rsidP="0022693E">
      <w:pPr>
        <w:jc w:val="both"/>
        <w:rPr>
          <w:color w:val="auto"/>
          <w:sz w:val="26"/>
          <w:szCs w:val="26"/>
        </w:rPr>
      </w:pPr>
      <w:r w:rsidRPr="0022693E">
        <w:rPr>
          <w:b/>
          <w:color w:val="auto"/>
          <w:sz w:val="26"/>
          <w:szCs w:val="26"/>
        </w:rPr>
        <w:t>Câu 6.</w:t>
      </w:r>
      <w:r w:rsidRPr="0022693E">
        <w:rPr>
          <w:color w:val="auto"/>
          <w:sz w:val="26"/>
          <w:szCs w:val="26"/>
        </w:rPr>
        <w:t xml:space="preserve"> Số neutron có trong 59,50 g </w:t>
      </w:r>
      <w:r w:rsidRPr="0022693E">
        <w:rPr>
          <w:b/>
          <w:noProof/>
          <w:color w:val="auto"/>
          <w:position w:val="-12"/>
          <w:sz w:val="26"/>
          <w:szCs w:val="26"/>
        </w:rPr>
        <w:object w:dxaOrig="480" w:dyaOrig="380" w14:anchorId="5895FD92">
          <v:shape id="_x0000_i1062" type="#_x0000_t75" style="width:24pt;height:19.75pt" o:ole="">
            <v:imagedata r:id="rId210" o:title=""/>
          </v:shape>
          <o:OLEObject Type="Embed" ProgID="Equation.DSMT4" ShapeID="_x0000_i1062" DrawAspect="Content" ObjectID="_1806257815" r:id="rId211"/>
        </w:object>
      </w:r>
      <w:r w:rsidRPr="0022693E">
        <w:rPr>
          <w:color w:val="auto"/>
          <w:sz w:val="26"/>
          <w:szCs w:val="26"/>
        </w:rPr>
        <w:t>bằng x.10</w:t>
      </w:r>
      <w:r w:rsidRPr="0022693E">
        <w:rPr>
          <w:color w:val="auto"/>
          <w:sz w:val="26"/>
          <w:szCs w:val="26"/>
          <w:vertAlign w:val="superscript"/>
        </w:rPr>
        <w:t>26</w:t>
      </w:r>
      <w:r w:rsidRPr="0022693E">
        <w:rPr>
          <w:color w:val="auto"/>
          <w:sz w:val="26"/>
          <w:szCs w:val="26"/>
        </w:rPr>
        <w:t xml:space="preserve"> hạt. Giá trị x bằng bao nhiêu? (Biết N</w:t>
      </w:r>
      <w:r w:rsidRPr="0022693E">
        <w:rPr>
          <w:color w:val="auto"/>
          <w:sz w:val="26"/>
          <w:szCs w:val="26"/>
          <w:vertAlign w:val="subscript"/>
        </w:rPr>
        <w:t>A</w:t>
      </w:r>
      <w:r w:rsidRPr="0022693E">
        <w:rPr>
          <w:color w:val="auto"/>
          <w:sz w:val="26"/>
          <w:szCs w:val="26"/>
        </w:rPr>
        <w:t xml:space="preserve"> = 6,02.10</w:t>
      </w:r>
      <w:r w:rsidRPr="0022693E">
        <w:rPr>
          <w:color w:val="auto"/>
          <w:sz w:val="26"/>
          <w:szCs w:val="26"/>
          <w:vertAlign w:val="superscript"/>
        </w:rPr>
        <w:t>23</w:t>
      </w:r>
      <w:r w:rsidRPr="0022693E">
        <w:rPr>
          <w:color w:val="auto"/>
          <w:sz w:val="26"/>
          <w:szCs w:val="26"/>
        </w:rPr>
        <w:t xml:space="preserve"> mol</w:t>
      </w:r>
      <w:r w:rsidRPr="0022693E">
        <w:rPr>
          <w:color w:val="auto"/>
          <w:sz w:val="26"/>
          <w:szCs w:val="26"/>
          <w:vertAlign w:val="superscript"/>
        </w:rPr>
        <w:t>-1</w:t>
      </w:r>
      <w:r w:rsidRPr="0022693E">
        <w:rPr>
          <w:color w:val="auto"/>
          <w:sz w:val="26"/>
          <w:szCs w:val="26"/>
        </w:rPr>
        <w:t xml:space="preserve"> và kết quả lấy đến một chữ số thập phân).</w:t>
      </w:r>
    </w:p>
    <w:p w14:paraId="7BABCF2A" w14:textId="77777777" w:rsidR="0022693E" w:rsidRPr="0022693E" w:rsidRDefault="0022693E" w:rsidP="0022693E">
      <w:pPr>
        <w:rPr>
          <w:rFonts w:eastAsia="Palatino Linotype"/>
          <w:color w:val="auto"/>
          <w:sz w:val="26"/>
          <w:szCs w:val="26"/>
        </w:rPr>
      </w:pPr>
      <w:r w:rsidRPr="0022693E">
        <w:rPr>
          <w:b/>
          <w:color w:val="auto"/>
          <w:sz w:val="26"/>
          <w:szCs w:val="26"/>
        </w:rPr>
        <w:t xml:space="preserve">Câu 7. </w:t>
      </w:r>
      <w:r w:rsidRPr="0022693E">
        <w:rPr>
          <w:rFonts w:eastAsia="Palatino Linotype"/>
          <w:color w:val="auto"/>
          <w:sz w:val="26"/>
          <w:szCs w:val="26"/>
        </w:rPr>
        <w:t xml:space="preserve">Hạt nhân </w:t>
      </w:r>
      <w:r w:rsidRPr="0022693E">
        <w:rPr>
          <w:noProof/>
          <w:color w:val="auto"/>
          <w:position w:val="-12"/>
          <w:sz w:val="26"/>
          <w:szCs w:val="26"/>
          <w:lang w:val="vi-VN"/>
        </w:rPr>
        <w:object w:dxaOrig="499" w:dyaOrig="380" w14:anchorId="6C7144FA">
          <v:shape id="_x0000_i1063" type="#_x0000_t75" style="width:25.15pt;height:19.75pt" o:ole="">
            <v:imagedata r:id="rId212" o:title=""/>
          </v:shape>
          <o:OLEObject Type="Embed" ProgID="Equation.DSMT4" ShapeID="_x0000_i1063" DrawAspect="Content" ObjectID="_1806257816" r:id="rId213"/>
        </w:object>
      </w:r>
      <w:r w:rsidRPr="0022693E">
        <w:rPr>
          <w:rFonts w:eastAsia="Palatino Linotype"/>
          <w:color w:val="auto"/>
          <w:sz w:val="26"/>
          <w:szCs w:val="26"/>
        </w:rPr>
        <w:t xml:space="preserve"> có điện tích bằng x.10</w:t>
      </w:r>
      <w:r w:rsidRPr="0022693E">
        <w:rPr>
          <w:rFonts w:eastAsia="Palatino Linotype"/>
          <w:color w:val="auto"/>
          <w:sz w:val="26"/>
          <w:szCs w:val="26"/>
          <w:vertAlign w:val="superscript"/>
        </w:rPr>
        <w:t>-18</w:t>
      </w:r>
      <w:r w:rsidRPr="0022693E">
        <w:rPr>
          <w:rFonts w:eastAsia="Palatino Linotype"/>
          <w:color w:val="auto"/>
          <w:sz w:val="26"/>
          <w:szCs w:val="26"/>
        </w:rPr>
        <w:t xml:space="preserve"> C. Biết e = 1,6.10</w:t>
      </w:r>
      <w:r w:rsidRPr="0022693E">
        <w:rPr>
          <w:rFonts w:eastAsia="Palatino Linotype"/>
          <w:color w:val="auto"/>
          <w:sz w:val="26"/>
          <w:szCs w:val="26"/>
          <w:vertAlign w:val="superscript"/>
        </w:rPr>
        <w:t>-19</w:t>
      </w:r>
      <w:r w:rsidRPr="0022693E">
        <w:rPr>
          <w:rFonts w:eastAsia="Palatino Linotype"/>
          <w:color w:val="auto"/>
          <w:sz w:val="26"/>
          <w:szCs w:val="26"/>
        </w:rPr>
        <w:t xml:space="preserve"> C, giá trị của x bằng bao nhiêu? (Kết quả lấy đến số thập phân thứ nhất).</w:t>
      </w:r>
    </w:p>
    <w:p w14:paraId="4FD9A7F1" w14:textId="3E47624B" w:rsidR="0022693E" w:rsidRPr="0022693E" w:rsidRDefault="0022693E" w:rsidP="0022693E">
      <w:pPr>
        <w:rPr>
          <w:rFonts w:eastAsia="Calibri"/>
          <w:color w:val="auto"/>
          <w:sz w:val="26"/>
          <w:szCs w:val="26"/>
          <w:lang w:val="it-IT"/>
        </w:rPr>
      </w:pPr>
      <w:bookmarkStart w:id="0" w:name="_Hlk195588511"/>
      <w:r w:rsidRPr="0022693E">
        <w:rPr>
          <w:rFonts w:eastAsia="Calibri"/>
          <w:b/>
          <w:color w:val="auto"/>
          <w:sz w:val="26"/>
          <w:szCs w:val="26"/>
          <w:lang w:val="nl-NL"/>
        </w:rPr>
        <w:t xml:space="preserve">Câu 8. </w:t>
      </w:r>
      <w:r w:rsidRPr="0022693E">
        <w:rPr>
          <w:rFonts w:eastAsia="Calibri"/>
          <w:color w:val="auto"/>
          <w:sz w:val="26"/>
          <w:szCs w:val="26"/>
          <w:lang w:val="it-IT"/>
        </w:rPr>
        <w:t xml:space="preserve">Phản ứng phân rã của urani có dạng:  </w:t>
      </w:r>
      <w:r w:rsidRPr="0022693E">
        <w:rPr>
          <w:rFonts w:eastAsia="Calibri"/>
          <w:noProof/>
          <w:color w:val="auto"/>
          <w:position w:val="-12"/>
          <w:sz w:val="26"/>
          <w:szCs w:val="26"/>
        </w:rPr>
        <w:drawing>
          <wp:inline distT="0" distB="0" distL="0" distR="0" wp14:anchorId="6D08ABA7" wp14:editId="00AE2460">
            <wp:extent cx="361315" cy="285750"/>
            <wp:effectExtent l="0" t="0" r="635" b="0"/>
            <wp:docPr id="1942111550" name="Picture 194211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361315" cy="285750"/>
                    </a:xfrm>
                    <a:prstGeom prst="rect">
                      <a:avLst/>
                    </a:prstGeom>
                    <a:noFill/>
                    <a:ln>
                      <a:noFill/>
                    </a:ln>
                  </pic:spPr>
                </pic:pic>
              </a:graphicData>
            </a:graphic>
          </wp:inline>
        </w:drawing>
      </w:r>
      <w:r w:rsidRPr="0022693E">
        <w:rPr>
          <w:rFonts w:eastAsia="Calibri"/>
          <w:color w:val="auto"/>
          <w:sz w:val="26"/>
          <w:szCs w:val="26"/>
          <w:lang w:val="it-IT"/>
        </w:rPr>
        <w:t xml:space="preserve"> </w:t>
      </w:r>
      <w:r w:rsidRPr="0022693E">
        <w:rPr>
          <w:rFonts w:eastAsia="Calibri"/>
          <w:color w:val="auto"/>
          <w:sz w:val="26"/>
          <w:szCs w:val="26"/>
        </w:rPr>
        <w:sym w:font="Symbol" w:char="F0AE"/>
      </w:r>
      <w:r w:rsidRPr="0022693E">
        <w:rPr>
          <w:rFonts w:eastAsia="Calibri"/>
          <w:color w:val="auto"/>
          <w:sz w:val="26"/>
          <w:szCs w:val="26"/>
          <w:lang w:val="it-IT"/>
        </w:rPr>
        <w:t xml:space="preserve">  </w:t>
      </w:r>
      <w:r w:rsidRPr="0022693E">
        <w:rPr>
          <w:rFonts w:eastAsia="Calibri"/>
          <w:noProof/>
          <w:color w:val="auto"/>
          <w:position w:val="-12"/>
          <w:sz w:val="26"/>
          <w:szCs w:val="26"/>
        </w:rPr>
        <w:drawing>
          <wp:inline distT="0" distB="0" distL="0" distR="0" wp14:anchorId="33B63059" wp14:editId="6F698605">
            <wp:extent cx="361315" cy="231775"/>
            <wp:effectExtent l="0" t="0" r="635" b="0"/>
            <wp:docPr id="29277189" name="Picture 2927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361315" cy="231775"/>
                    </a:xfrm>
                    <a:prstGeom prst="rect">
                      <a:avLst/>
                    </a:prstGeom>
                    <a:noFill/>
                    <a:ln>
                      <a:noFill/>
                    </a:ln>
                  </pic:spPr>
                </pic:pic>
              </a:graphicData>
            </a:graphic>
          </wp:inline>
        </w:drawing>
      </w:r>
      <w:r w:rsidRPr="0022693E">
        <w:rPr>
          <w:rFonts w:eastAsia="Calibri"/>
          <w:color w:val="auto"/>
          <w:sz w:val="26"/>
          <w:szCs w:val="26"/>
          <w:lang w:val="it-IT"/>
        </w:rPr>
        <w:t xml:space="preserve"> + x</w:t>
      </w:r>
      <w:r w:rsidRPr="0022693E">
        <w:rPr>
          <w:rFonts w:eastAsia="Calibri"/>
          <w:color w:val="auto"/>
          <w:sz w:val="26"/>
          <w:szCs w:val="26"/>
        </w:rPr>
        <w:sym w:font="Symbol" w:char="F061"/>
      </w:r>
      <w:r w:rsidRPr="0022693E">
        <w:rPr>
          <w:rFonts w:eastAsia="Calibri"/>
          <w:color w:val="auto"/>
          <w:sz w:val="26"/>
          <w:szCs w:val="26"/>
          <w:lang w:val="it-IT"/>
        </w:rPr>
        <w:t xml:space="preserve"> + y</w:t>
      </w:r>
      <w:r w:rsidRPr="0022693E">
        <w:rPr>
          <w:rFonts w:eastAsia="Calibri"/>
          <w:color w:val="auto"/>
          <w:sz w:val="26"/>
          <w:szCs w:val="26"/>
        </w:rPr>
        <w:sym w:font="Symbol" w:char="F062"/>
      </w:r>
      <w:r w:rsidRPr="0022693E">
        <w:rPr>
          <w:rFonts w:eastAsia="Calibri"/>
          <w:color w:val="auto"/>
          <w:sz w:val="26"/>
          <w:szCs w:val="26"/>
          <w:vertAlign w:val="superscript"/>
          <w:lang w:val="it-IT"/>
        </w:rPr>
        <w:t xml:space="preserve">- </w:t>
      </w:r>
      <w:r w:rsidRPr="0022693E">
        <w:rPr>
          <w:rFonts w:eastAsia="Calibri"/>
          <w:color w:val="auto"/>
          <w:sz w:val="26"/>
          <w:szCs w:val="26"/>
          <w:lang w:val="it-IT"/>
        </w:rPr>
        <w:t xml:space="preserve">. Số có hai chữ số </w:t>
      </w:r>
      <w:r w:rsidRPr="0022693E">
        <w:rPr>
          <w:rFonts w:eastAsia="Calibri"/>
          <w:color w:val="auto"/>
          <w:position w:val="-10"/>
          <w:sz w:val="26"/>
          <w:szCs w:val="26"/>
          <w:lang w:val="it-IT"/>
        </w:rPr>
        <w:object w:dxaOrig="300" w:dyaOrig="380" w14:anchorId="59A0636C">
          <v:shape id="_x0000_i1064" type="#_x0000_t75" style="width:15.1pt;height:18.95pt" o:ole="">
            <v:imagedata r:id="rId216" o:title=""/>
          </v:shape>
          <o:OLEObject Type="Embed" ProgID="Equation.DSMT4" ShapeID="_x0000_i1064" DrawAspect="Content" ObjectID="_1806257817" r:id="rId217"/>
        </w:object>
      </w:r>
      <w:r w:rsidRPr="0022693E">
        <w:rPr>
          <w:rFonts w:eastAsia="Calibri"/>
          <w:color w:val="auto"/>
          <w:sz w:val="26"/>
          <w:szCs w:val="26"/>
          <w:lang w:val="it-IT"/>
        </w:rPr>
        <w:t xml:space="preserve"> là số gì?</w:t>
      </w:r>
    </w:p>
    <w:p w14:paraId="3CD733B8" w14:textId="53F5DD69" w:rsidR="0022693E" w:rsidRPr="0022693E" w:rsidRDefault="0022693E" w:rsidP="0022693E">
      <w:pPr>
        <w:rPr>
          <w:rFonts w:eastAsia="Palatino Linotype"/>
          <w:color w:val="auto"/>
          <w:sz w:val="26"/>
          <w:szCs w:val="26"/>
        </w:rPr>
      </w:pPr>
      <w:r w:rsidRPr="0022693E">
        <w:rPr>
          <w:rFonts w:eastAsia="Calibri"/>
          <w:b/>
          <w:color w:val="auto"/>
          <w:sz w:val="26"/>
          <w:szCs w:val="26"/>
          <w:lang w:val="fr-FR"/>
        </w:rPr>
        <w:t>Câu 9.</w:t>
      </w:r>
      <w:r w:rsidRPr="0022693E">
        <w:rPr>
          <w:rFonts w:eastAsia="Calibri"/>
          <w:color w:val="auto"/>
          <w:sz w:val="26"/>
          <w:szCs w:val="26"/>
        </w:rPr>
        <w:t xml:space="preserve"> Năng lượng toả ra khi một hạt nhân urani </w:t>
      </w:r>
      <w:r w:rsidRPr="0022693E">
        <w:rPr>
          <w:rFonts w:eastAsia="Calibri"/>
          <w:color w:val="auto"/>
          <w:sz w:val="26"/>
          <w:szCs w:val="26"/>
          <w:vertAlign w:val="superscript"/>
        </w:rPr>
        <w:t>234</w:t>
      </w:r>
      <w:r w:rsidRPr="0022693E">
        <w:rPr>
          <w:rFonts w:eastAsia="Calibri"/>
          <w:color w:val="auto"/>
          <w:sz w:val="26"/>
          <w:szCs w:val="26"/>
        </w:rPr>
        <w:t xml:space="preserve">U phóng xạ tia </w:t>
      </w:r>
      <w:r w:rsidRPr="0022693E">
        <w:rPr>
          <w:rFonts w:eastAsia="Calibri"/>
          <w:color w:val="auto"/>
          <w:sz w:val="26"/>
          <w:szCs w:val="26"/>
        </w:rPr>
        <w:sym w:font="Symbol" w:char="F061"/>
      </w:r>
      <w:r w:rsidRPr="0022693E">
        <w:rPr>
          <w:rFonts w:eastAsia="Calibri"/>
          <w:color w:val="auto"/>
          <w:sz w:val="26"/>
          <w:szCs w:val="26"/>
        </w:rPr>
        <w:t xml:space="preserve"> tạo thành đồng vị thori </w:t>
      </w:r>
      <w:r w:rsidRPr="0022693E">
        <w:rPr>
          <w:rFonts w:eastAsia="Calibri"/>
          <w:color w:val="auto"/>
          <w:sz w:val="26"/>
          <w:szCs w:val="26"/>
          <w:vertAlign w:val="superscript"/>
        </w:rPr>
        <w:t>230Th</w:t>
      </w:r>
      <w:r w:rsidRPr="0022693E">
        <w:rPr>
          <w:rFonts w:eastAsia="Calibri"/>
          <w:color w:val="auto"/>
          <w:sz w:val="26"/>
          <w:szCs w:val="26"/>
        </w:rPr>
        <w:t xml:space="preserve"> là x.10</w:t>
      </w:r>
      <w:r w:rsidRPr="0022693E">
        <w:rPr>
          <w:rFonts w:eastAsia="Calibri"/>
          <w:color w:val="auto"/>
          <w:sz w:val="26"/>
          <w:szCs w:val="26"/>
          <w:vertAlign w:val="superscript"/>
        </w:rPr>
        <w:t>2</w:t>
      </w:r>
      <w:r w:rsidRPr="0022693E">
        <w:rPr>
          <w:rFonts w:eastAsia="Calibri"/>
          <w:color w:val="auto"/>
          <w:sz w:val="26"/>
          <w:szCs w:val="26"/>
        </w:rPr>
        <w:t xml:space="preserve">MeV. Cho các năng lượng liên kết riêng của hạt </w:t>
      </w:r>
      <w:r w:rsidRPr="0022693E">
        <w:rPr>
          <w:rFonts w:eastAsia="Calibri"/>
          <w:color w:val="auto"/>
          <w:sz w:val="26"/>
          <w:szCs w:val="26"/>
        </w:rPr>
        <w:sym w:font="Symbol" w:char="F061"/>
      </w:r>
      <w:r w:rsidRPr="0022693E">
        <w:rPr>
          <w:rFonts w:eastAsia="Calibri"/>
          <w:color w:val="auto"/>
          <w:sz w:val="26"/>
          <w:szCs w:val="26"/>
        </w:rPr>
        <w:t xml:space="preserve"> là 7,10 MeV; của </w:t>
      </w:r>
      <w:r w:rsidRPr="0022693E">
        <w:rPr>
          <w:rFonts w:eastAsia="Calibri"/>
          <w:color w:val="auto"/>
          <w:sz w:val="26"/>
          <w:szCs w:val="26"/>
          <w:vertAlign w:val="superscript"/>
        </w:rPr>
        <w:t>234</w:t>
      </w:r>
      <w:r w:rsidRPr="0022693E">
        <w:rPr>
          <w:rFonts w:eastAsia="Calibri"/>
          <w:color w:val="auto"/>
          <w:sz w:val="26"/>
          <w:szCs w:val="26"/>
        </w:rPr>
        <w:t xml:space="preserve">U là 7,63 MeV; của </w:t>
      </w:r>
      <w:r w:rsidRPr="0022693E">
        <w:rPr>
          <w:rFonts w:eastAsia="Calibri"/>
          <w:color w:val="auto"/>
          <w:sz w:val="26"/>
          <w:szCs w:val="26"/>
          <w:vertAlign w:val="superscript"/>
        </w:rPr>
        <w:t>230</w:t>
      </w:r>
      <w:r w:rsidRPr="0022693E">
        <w:rPr>
          <w:rFonts w:eastAsia="Calibri"/>
          <w:color w:val="auto"/>
          <w:sz w:val="26"/>
          <w:szCs w:val="26"/>
        </w:rPr>
        <w:t>Th là 7,70 MeV. Giá trị x là bao nhiêu? (kết quả lấy 2 số thập phân).</w:t>
      </w:r>
    </w:p>
    <w:p w14:paraId="4BD3E38E" w14:textId="77777777" w:rsidR="0022693E" w:rsidRPr="0022693E" w:rsidRDefault="0022693E" w:rsidP="0022693E">
      <w:pPr>
        <w:ind w:right="48"/>
        <w:jc w:val="both"/>
        <w:rPr>
          <w:rFonts w:eastAsia="Cambria Math"/>
          <w:color w:val="auto"/>
          <w:sz w:val="26"/>
          <w:szCs w:val="26"/>
        </w:rPr>
      </w:pPr>
      <w:r w:rsidRPr="0022693E">
        <w:rPr>
          <w:rFonts w:eastAsia="Cambria Math"/>
          <w:b/>
          <w:bCs/>
          <w:color w:val="auto"/>
          <w:sz w:val="26"/>
          <w:szCs w:val="26"/>
        </w:rPr>
        <w:t xml:space="preserve">Câu 10. </w:t>
      </w:r>
      <w:r w:rsidRPr="0022693E">
        <w:rPr>
          <w:rFonts w:eastAsia="Cambria Math"/>
          <w:color w:val="auto"/>
          <w:sz w:val="26"/>
          <w:szCs w:val="26"/>
        </w:rPr>
        <w:t xml:space="preserve">Hạt nhân </w:t>
      </w:r>
      <w:r w:rsidRPr="0022693E">
        <w:rPr>
          <w:rFonts w:eastAsia="Cambria Math"/>
          <w:color w:val="auto"/>
          <w:position w:val="-10"/>
          <w:sz w:val="26"/>
          <w:szCs w:val="26"/>
        </w:rPr>
        <w:object w:dxaOrig="375" w:dyaOrig="345" w14:anchorId="76B9FEC1">
          <v:shape id="_x0000_i1065" type="#_x0000_t75" style="width:19.75pt;height:17.05pt" o:ole="">
            <v:imagedata r:id="rId218" o:title=""/>
          </v:shape>
          <o:OLEObject Type="Embed" ProgID="Equation.DSMT4" ShapeID="_x0000_i1065" DrawAspect="Content" ObjectID="_1806257818" r:id="rId219"/>
        </w:object>
      </w:r>
      <w:r w:rsidRPr="0022693E">
        <w:rPr>
          <w:rFonts w:eastAsia="Cambria Math"/>
          <w:color w:val="auto"/>
          <w:sz w:val="26"/>
          <w:szCs w:val="26"/>
        </w:rPr>
        <w:t xml:space="preserve"> có khối lượng 16,9947 amu. Biết khối lượng của prôtôn và nơtron lần lượt là 1,0073 amu và 1,0087 amu. Độ hụt khối của </w:t>
      </w:r>
      <w:r w:rsidRPr="0022693E">
        <w:rPr>
          <w:rFonts w:eastAsia="Cambria Math"/>
          <w:color w:val="auto"/>
          <w:position w:val="-10"/>
          <w:sz w:val="26"/>
          <w:szCs w:val="26"/>
        </w:rPr>
        <w:object w:dxaOrig="375" w:dyaOrig="345" w14:anchorId="586F3C21">
          <v:shape id="_x0000_i1066" type="#_x0000_t75" style="width:19.75pt;height:17.05pt" o:ole="">
            <v:imagedata r:id="rId218" o:title=""/>
          </v:shape>
          <o:OLEObject Type="Embed" ProgID="Equation.DSMT4" ShapeID="_x0000_i1066" DrawAspect="Content" ObjectID="_1806257819" r:id="rId220"/>
        </w:object>
      </w:r>
      <w:r w:rsidRPr="0022693E">
        <w:rPr>
          <w:rFonts w:eastAsia="Cambria Math"/>
          <w:color w:val="auto"/>
          <w:sz w:val="26"/>
          <w:szCs w:val="26"/>
        </w:rPr>
        <w:t xml:space="preserve"> bằng bao nhiêu amu? (Kết quả làm tròn sau dấu phẩy hai chữ số thập phân).</w:t>
      </w:r>
    </w:p>
    <w:bookmarkEnd w:id="0"/>
    <w:p w14:paraId="082C4CD0" w14:textId="77777777" w:rsidR="0022693E" w:rsidRPr="0022693E" w:rsidRDefault="0022693E" w:rsidP="0022693E">
      <w:pPr>
        <w:tabs>
          <w:tab w:val="left" w:pos="360"/>
        </w:tabs>
        <w:spacing w:line="276" w:lineRule="auto"/>
        <w:jc w:val="center"/>
        <w:rPr>
          <w:b/>
          <w:color w:val="auto"/>
          <w:sz w:val="26"/>
          <w:szCs w:val="26"/>
          <w:lang w:val="pt-BR"/>
        </w:rPr>
      </w:pPr>
      <w:r w:rsidRPr="0022693E">
        <w:rPr>
          <w:b/>
          <w:color w:val="auto"/>
          <w:sz w:val="26"/>
          <w:szCs w:val="26"/>
          <w:lang w:val="pt-BR"/>
        </w:rPr>
        <w:t>IV. Tự luận</w:t>
      </w:r>
    </w:p>
    <w:p w14:paraId="1373A3D4" w14:textId="77777777" w:rsidR="00861099" w:rsidRPr="00046144" w:rsidRDefault="00861099" w:rsidP="00861099">
      <w:pPr>
        <w:widowControl w:val="0"/>
        <w:autoSpaceDE w:val="0"/>
        <w:autoSpaceDN w:val="0"/>
        <w:adjustRightInd w:val="0"/>
        <w:ind w:right="-1"/>
        <w:jc w:val="both"/>
        <w:rPr>
          <w:color w:val="000000" w:themeColor="text1"/>
          <w:sz w:val="26"/>
          <w:szCs w:val="26"/>
          <w:lang w:val="pt-BR"/>
        </w:rPr>
      </w:pPr>
      <w:r w:rsidRPr="00046144">
        <w:rPr>
          <w:rFonts w:eastAsia="Cambria Math"/>
          <w:b/>
          <w:bCs/>
          <w:sz w:val="26"/>
          <w:szCs w:val="26"/>
        </w:rPr>
        <w:t xml:space="preserve">Câu 1. </w:t>
      </w:r>
      <w:r w:rsidRPr="00046144">
        <w:rPr>
          <w:color w:val="000000" w:themeColor="text1"/>
          <w:sz w:val="26"/>
          <w:szCs w:val="26"/>
          <w:lang w:val="pt-BR"/>
        </w:rPr>
        <w:t xml:space="preserve">Chất phóng xạ poloni </w:t>
      </w:r>
      <w:r w:rsidRPr="00046144">
        <w:rPr>
          <w:color w:val="000000" w:themeColor="text1"/>
          <w:position w:val="-12"/>
          <w:sz w:val="26"/>
          <w:szCs w:val="26"/>
        </w:rPr>
        <w:object w:dxaOrig="585" w:dyaOrig="375" w14:anchorId="45F14779">
          <v:shape id="_x0000_i1104" type="#_x0000_t75" style="width:29.4pt;height:18.6pt" o:ole="">
            <v:imagedata r:id="rId221" o:title=""/>
          </v:shape>
          <o:OLEObject Type="Embed" ProgID="Equation.DSMT4" ShapeID="_x0000_i1104" DrawAspect="Content" ObjectID="_1806257820" r:id="rId222"/>
        </w:object>
      </w:r>
      <w:r w:rsidRPr="00046144">
        <w:rPr>
          <w:color w:val="000000" w:themeColor="text1"/>
          <w:sz w:val="26"/>
          <w:szCs w:val="26"/>
          <w:lang w:val="pt-BR"/>
        </w:rPr>
        <w:t>phát ra tia α biến đổi thành hạt nhân chì. Chu kì bán rã của poloni là 138 ngày. Ban đầu có một mẫu Poloni nguyên chất, sau khoảng thời gian t, tỉ số giữa khối lượng chì sinh ra và khối lượng poloni còn lại trong mẫu là 0,6. Coi khối lượng nguyên tử bằng số khối của hạt nhân của nguyên tử đó tính theo đơn vị u. Giá trị của t là bao nhiêu ngày?</w:t>
      </w:r>
    </w:p>
    <w:p w14:paraId="1400D02E" w14:textId="77777777" w:rsidR="00861099" w:rsidRPr="00046144" w:rsidRDefault="00861099" w:rsidP="00861099">
      <w:pPr>
        <w:jc w:val="both"/>
        <w:rPr>
          <w:rFonts w:eastAsia="Cambria Math"/>
          <w:sz w:val="26"/>
          <w:szCs w:val="26"/>
        </w:rPr>
      </w:pPr>
      <w:r w:rsidRPr="00046144">
        <w:rPr>
          <w:rFonts w:eastAsia="Cambria Math"/>
          <w:b/>
          <w:bCs/>
          <w:sz w:val="26"/>
          <w:szCs w:val="26"/>
        </w:rPr>
        <w:t xml:space="preserve">Câu 2. </w:t>
      </w:r>
      <w:r w:rsidRPr="00046144">
        <w:rPr>
          <w:rFonts w:eastAsia="Cambria Math"/>
          <w:sz w:val="26"/>
          <w:szCs w:val="26"/>
        </w:rPr>
        <w:t xml:space="preserve">Cho phản ứng hạt nhân: </w:t>
      </w:r>
      <w:r w:rsidRPr="00046144">
        <w:rPr>
          <w:rFonts w:eastAsia="Cambria Math"/>
          <w:position w:val="-12"/>
          <w:sz w:val="26"/>
          <w:szCs w:val="26"/>
        </w:rPr>
        <w:object w:dxaOrig="2079" w:dyaOrig="380" w14:anchorId="6FD53A6A">
          <v:shape id="_x0000_i1073" type="#_x0000_t75" style="width:103.35pt;height:18.6pt" o:ole="">
            <v:imagedata r:id="rId223" o:title=""/>
          </v:shape>
          <o:OLEObject Type="Embed" ProgID="Equation.DSMT4" ShapeID="_x0000_i1073" DrawAspect="Content" ObjectID="_1806257821" r:id="rId224"/>
        </w:object>
      </w:r>
      <w:r w:rsidRPr="00046144">
        <w:rPr>
          <w:rFonts w:eastAsia="Cambria Math"/>
          <w:sz w:val="26"/>
          <w:szCs w:val="26"/>
        </w:rPr>
        <w:t xml:space="preserve">  Tính số prôtôn và nơtron của hạt nhân X </w:t>
      </w:r>
    </w:p>
    <w:p w14:paraId="15939D19" w14:textId="13BD1EC8" w:rsidR="00861099" w:rsidRPr="00046144" w:rsidRDefault="00861099" w:rsidP="00861099">
      <w:pPr>
        <w:rPr>
          <w:rFonts w:eastAsia="Cambria Math"/>
          <w:sz w:val="26"/>
          <w:szCs w:val="26"/>
          <w:lang w:val="fr-FR"/>
        </w:rPr>
      </w:pPr>
      <w:r w:rsidRPr="00046144">
        <w:rPr>
          <w:rFonts w:eastAsia="Cambria Math"/>
          <w:b/>
          <w:sz w:val="26"/>
          <w:szCs w:val="26"/>
          <w:lang w:val="fr-FR"/>
        </w:rPr>
        <w:lastRenderedPageBreak/>
        <w:t>Câu 3.</w:t>
      </w:r>
      <w:r w:rsidRPr="00046144">
        <w:rPr>
          <w:rFonts w:eastAsia="Cambria Math"/>
          <w:sz w:val="26"/>
          <w:szCs w:val="26"/>
          <w:lang w:val="fr-FR"/>
        </w:rPr>
        <w:t xml:space="preserve"> Tính chu kỳ bán rã của Thêri theo đơn vị ngày, biết rằng sau 100 ngày độ phóng xạ của nó giảm đi 1,07 lần.</w:t>
      </w:r>
    </w:p>
    <w:p w14:paraId="5AFE8EE3" w14:textId="77777777" w:rsidR="00861099" w:rsidRPr="00046144" w:rsidRDefault="00861099" w:rsidP="00861099">
      <w:pPr>
        <w:rPr>
          <w:rFonts w:eastAsia="Cambria Math"/>
          <w:sz w:val="26"/>
          <w:szCs w:val="26"/>
          <w:lang w:val="fr-FR"/>
        </w:rPr>
      </w:pPr>
      <w:r w:rsidRPr="00046144">
        <w:rPr>
          <w:rFonts w:eastAsia="Cambria Math"/>
          <w:b/>
          <w:sz w:val="26"/>
          <w:szCs w:val="26"/>
          <w:lang w:val="fr-FR"/>
        </w:rPr>
        <w:t xml:space="preserve">Câu 4. </w:t>
      </w:r>
      <w:r w:rsidRPr="00046144">
        <w:rPr>
          <w:rFonts w:eastAsia="Cambria Math"/>
          <w:sz w:val="26"/>
          <w:szCs w:val="26"/>
          <w:lang w:val="fr-FR"/>
        </w:rPr>
        <w:t>Một chất phóng xạ lúc đầu có 7,07.10</w:t>
      </w:r>
      <w:r w:rsidRPr="00046144">
        <w:rPr>
          <w:rFonts w:eastAsia="Cambria Math"/>
          <w:sz w:val="26"/>
          <w:szCs w:val="26"/>
          <w:vertAlign w:val="superscript"/>
          <w:lang w:val="fr-FR"/>
        </w:rPr>
        <w:t>20</w:t>
      </w:r>
      <w:r w:rsidRPr="00046144">
        <w:rPr>
          <w:rFonts w:eastAsia="Cambria Math"/>
          <w:sz w:val="26"/>
          <w:szCs w:val="26"/>
          <w:lang w:val="fr-FR"/>
        </w:rPr>
        <w:t xml:space="preserve"> nguyên tử. Tính độ phóng xạ của mẫu chất này sau 1,5T (T là chu kỳ bán rã bằng 8 ngày đêm) theo đơn vị Bq và làm tròn đến hai chữ số thập phân.</w:t>
      </w:r>
    </w:p>
    <w:p w14:paraId="06924144" w14:textId="77777777" w:rsidR="00861099" w:rsidRPr="00046144" w:rsidRDefault="00861099" w:rsidP="00861099">
      <w:pPr>
        <w:spacing w:line="276" w:lineRule="auto"/>
        <w:contextualSpacing/>
        <w:rPr>
          <w:color w:val="000000" w:themeColor="text1"/>
          <w:sz w:val="26"/>
          <w:szCs w:val="26"/>
          <w:lang w:val="vi-VN"/>
        </w:rPr>
      </w:pPr>
      <w:r w:rsidRPr="00046144">
        <w:rPr>
          <w:b/>
          <w:bCs/>
          <w:color w:val="000000" w:themeColor="text1"/>
          <w:sz w:val="26"/>
          <w:szCs w:val="26"/>
        </w:rPr>
        <w:t>Câu 5.</w:t>
      </w:r>
      <w:r w:rsidRPr="00046144">
        <w:rPr>
          <w:color w:val="000000" w:themeColor="text1"/>
          <w:sz w:val="26"/>
          <w:szCs w:val="26"/>
        </w:rPr>
        <w:t xml:space="preserve"> </w:t>
      </w:r>
      <w:r w:rsidRPr="00046144">
        <w:rPr>
          <w:color w:val="000000" w:themeColor="text1"/>
          <w:sz w:val="26"/>
          <w:szCs w:val="26"/>
          <w:lang w:val="vi-VN"/>
        </w:rPr>
        <w:t xml:space="preserve">Đặt vào hai đầu cuộn sơ cấp của máy biến áp lí tưởng điện áp xoay chiều có giá trị hiệu dụng không đổi. Nếu quấn thêm vào cuộn thứ cấp </w:t>
      </w:r>
      <w:r w:rsidRPr="00046144">
        <w:rPr>
          <w:color w:val="000000" w:themeColor="text1"/>
          <w:position w:val="-6"/>
          <w:sz w:val="26"/>
          <w:szCs w:val="26"/>
        </w:rPr>
        <w:object w:dxaOrig="300" w:dyaOrig="285" w14:anchorId="3D27FEF3">
          <v:shape id="_x0000_i1093" type="#_x0000_t75" style="width:15.1pt;height:14.3pt" o:ole="">
            <v:imagedata r:id="rId225" o:title=""/>
          </v:shape>
          <o:OLEObject Type="Embed" ProgID="Equation.DSMT4" ShapeID="_x0000_i1093" DrawAspect="Content" ObjectID="_1806257822" r:id="rId226"/>
        </w:object>
      </w:r>
      <w:r w:rsidRPr="00046144">
        <w:rPr>
          <w:color w:val="000000" w:themeColor="text1"/>
          <w:sz w:val="26"/>
          <w:szCs w:val="26"/>
          <w:lang w:val="vi-VN"/>
        </w:rPr>
        <w:t xml:space="preserve"> vòng thì điện áp hiệu dụng giữa hai đầu cuộn thứ cấp để hở thay đổi </w:t>
      </w:r>
      <w:r w:rsidRPr="00046144">
        <w:rPr>
          <w:color w:val="000000" w:themeColor="text1"/>
          <w:position w:val="-6"/>
          <w:sz w:val="26"/>
          <w:szCs w:val="26"/>
        </w:rPr>
        <w:object w:dxaOrig="495" w:dyaOrig="285" w14:anchorId="426C8146">
          <v:shape id="_x0000_i1094" type="#_x0000_t75" style="width:24.75pt;height:14.3pt" o:ole="">
            <v:imagedata r:id="rId227" o:title=""/>
          </v:shape>
          <o:OLEObject Type="Embed" ProgID="Equation.DSMT4" ShapeID="_x0000_i1094" DrawAspect="Content" ObjectID="_1806257823" r:id="rId228"/>
        </w:object>
      </w:r>
      <w:r w:rsidRPr="00046144">
        <w:rPr>
          <w:color w:val="000000" w:themeColor="text1"/>
          <w:sz w:val="26"/>
          <w:szCs w:val="26"/>
          <w:lang w:val="vi-VN"/>
        </w:rPr>
        <w:t xml:space="preserve"> so với lúc đầu. Tính số vòng dây ban đầu ở cuộn thứ cấp.</w:t>
      </w:r>
    </w:p>
    <w:p w14:paraId="34CF958B" w14:textId="77777777" w:rsidR="00861099" w:rsidRPr="00046144" w:rsidRDefault="00861099" w:rsidP="00861099">
      <w:pPr>
        <w:tabs>
          <w:tab w:val="left" w:pos="284"/>
          <w:tab w:val="left" w:pos="2552"/>
          <w:tab w:val="left" w:pos="4820"/>
          <w:tab w:val="left" w:pos="7088"/>
        </w:tabs>
        <w:jc w:val="both"/>
        <w:rPr>
          <w:bCs/>
          <w:color w:val="000000" w:themeColor="text1"/>
          <w:sz w:val="26"/>
          <w:szCs w:val="26"/>
        </w:rPr>
      </w:pPr>
      <w:r w:rsidRPr="00046144">
        <w:rPr>
          <w:b/>
          <w:color w:val="000000" w:themeColor="text1"/>
          <w:sz w:val="26"/>
          <w:szCs w:val="26"/>
        </w:rPr>
        <w:t xml:space="preserve">Câu 6. </w:t>
      </w:r>
      <w:r w:rsidRPr="00046144">
        <w:rPr>
          <w:noProof/>
          <w:sz w:val="26"/>
          <w:szCs w:val="26"/>
          <w14:ligatures w14:val="standardContextual"/>
        </w:rPr>
        <w:drawing>
          <wp:anchor distT="0" distB="0" distL="114300" distR="114300" simplePos="0" relativeHeight="251671552" behindDoc="0" locked="0" layoutInCell="1" allowOverlap="1" wp14:anchorId="244A1C0F" wp14:editId="4A23230C">
            <wp:simplePos x="0" y="0"/>
            <wp:positionH relativeFrom="column">
              <wp:posOffset>4991100</wp:posOffset>
            </wp:positionH>
            <wp:positionV relativeFrom="paragraph">
              <wp:posOffset>57150</wp:posOffset>
            </wp:positionV>
            <wp:extent cx="1809750" cy="1802765"/>
            <wp:effectExtent l="0" t="0" r="0" b="6985"/>
            <wp:wrapSquare wrapText="bothSides"/>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pic:cNvPicPr>
                      <a:picLocks noChangeAspect="1"/>
                    </pic:cNvPicPr>
                  </pic:nvPicPr>
                  <pic:blipFill>
                    <a:blip r:embed="rId229">
                      <a:extLst>
                        <a:ext uri="{28A0092B-C50C-407E-A947-70E740481C1C}">
                          <a14:useLocalDpi xmlns:a14="http://schemas.microsoft.com/office/drawing/2010/main" val="0"/>
                        </a:ext>
                      </a:extLst>
                    </a:blip>
                    <a:stretch>
                      <a:fillRect/>
                    </a:stretch>
                  </pic:blipFill>
                  <pic:spPr>
                    <a:xfrm>
                      <a:off x="0" y="0"/>
                      <a:ext cx="1809750" cy="1802765"/>
                    </a:xfrm>
                    <a:prstGeom prst="rect">
                      <a:avLst/>
                    </a:prstGeom>
                  </pic:spPr>
                </pic:pic>
              </a:graphicData>
            </a:graphic>
          </wp:anchor>
        </w:drawing>
      </w:r>
      <w:r w:rsidRPr="00046144">
        <w:rPr>
          <w:bCs/>
          <w:color w:val="000000" w:themeColor="text1"/>
          <w:sz w:val="26"/>
          <w:szCs w:val="26"/>
        </w:rPr>
        <w:t>Để giám sát quá trình hô hấp của bệnh nhân, các nhân viên y tế sử dụng một đai mỏng gồm 250 vòng dây kim loại quấn liên tiếp nhau được buộc xung quanh ngực của bệnh nhân như hình bên. Khi bệnh nhân hít vào, diện tích của các vòng dây tăng lên một lượng 45 cm</w:t>
      </w:r>
      <w:r w:rsidRPr="00046144">
        <w:rPr>
          <w:bCs/>
          <w:color w:val="000000" w:themeColor="text1"/>
          <w:sz w:val="26"/>
          <w:szCs w:val="26"/>
          <w:vertAlign w:val="superscript"/>
        </w:rPr>
        <w:t>2</w:t>
      </w:r>
      <w:r w:rsidRPr="00046144">
        <w:rPr>
          <w:bCs/>
          <w:color w:val="000000" w:themeColor="text1"/>
          <w:sz w:val="26"/>
          <w:szCs w:val="26"/>
        </w:rPr>
        <w:t>. Biết từ trường Trái Đất tại vị trí đang xét được xem gần đúng là đều và có độ lớn cảm ứng từ xấp xỉ 56 µT, các đường sức hợp từ hợp với mặt phẳng cuộn dây một góc 32</w:t>
      </w:r>
      <w:r w:rsidRPr="00046144">
        <w:rPr>
          <w:bCs/>
          <w:color w:val="000000" w:themeColor="text1"/>
          <w:sz w:val="26"/>
          <w:szCs w:val="26"/>
          <w:vertAlign w:val="superscript"/>
        </w:rPr>
        <w:t>o</w:t>
      </w:r>
      <w:r w:rsidRPr="00046144">
        <w:rPr>
          <w:bCs/>
          <w:color w:val="000000" w:themeColor="text1"/>
          <w:sz w:val="26"/>
          <w:szCs w:val="26"/>
        </w:rPr>
        <w:t>. Giả sử thời gian để một bệnh nhân hít vào là 1,5s, hãy xác định độ lớn suất điện động cảm ứng trung bình sinh ra bởi cuộn dây trong quá trình nói trên.</w:t>
      </w:r>
      <w:r w:rsidRPr="00046144">
        <w:rPr>
          <w:sz w:val="26"/>
          <w:szCs w:val="26"/>
          <w14:ligatures w14:val="standardContextual"/>
        </w:rPr>
        <w:t xml:space="preserve"> </w:t>
      </w:r>
    </w:p>
    <w:p w14:paraId="2EAEA8DF" w14:textId="72AB7180" w:rsidR="00861099" w:rsidRPr="00046144" w:rsidRDefault="00861099" w:rsidP="00861099">
      <w:pPr>
        <w:pStyle w:val="ListParagraph"/>
        <w:tabs>
          <w:tab w:val="left" w:pos="284"/>
          <w:tab w:val="left" w:pos="2552"/>
          <w:tab w:val="left" w:pos="4820"/>
          <w:tab w:val="left" w:pos="7088"/>
        </w:tabs>
        <w:ind w:left="0"/>
        <w:contextualSpacing w:val="0"/>
        <w:jc w:val="center"/>
        <w:rPr>
          <w:bCs/>
          <w:color w:val="000000" w:themeColor="text1"/>
          <w:sz w:val="26"/>
          <w:szCs w:val="26"/>
        </w:rPr>
      </w:pPr>
    </w:p>
    <w:p w14:paraId="22D79CC2" w14:textId="77777777" w:rsidR="00CE4A48" w:rsidRPr="0022693E" w:rsidRDefault="00CE4A48" w:rsidP="00861099">
      <w:pPr>
        <w:widowControl w:val="0"/>
        <w:autoSpaceDE w:val="0"/>
        <w:autoSpaceDN w:val="0"/>
        <w:adjustRightInd w:val="0"/>
        <w:ind w:right="-1"/>
        <w:jc w:val="both"/>
        <w:rPr>
          <w:color w:val="auto"/>
        </w:rPr>
      </w:pPr>
    </w:p>
    <w:sectPr w:rsidR="00CE4A48" w:rsidRPr="0022693E" w:rsidSect="0022693E">
      <w:pgSz w:w="12240" w:h="15840" w:code="1"/>
      <w:pgMar w:top="432" w:right="432" w:bottom="432" w:left="72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NI-Times">
    <w:altName w:val="Segoe Print"/>
    <w:charset w:val="00"/>
    <w:family w:val="auto"/>
    <w:pitch w:val="variable"/>
    <w:sig w:usb0="00000007" w:usb1="00000000" w:usb2="00000000" w:usb3="00000000" w:csb0="00000013" w:csb1="00000000"/>
  </w:font>
  <w:font w:name=".VnCentury Schoolbook">
    <w:altName w:val="Calibri"/>
    <w:charset w:val="00"/>
    <w:family w:val="swiss"/>
    <w:pitch w:val="variable"/>
    <w:sig w:usb0="00000003" w:usb1="00000000" w:usb2="00000000" w:usb3="00000000" w:csb0="00000001" w:csb1="00000000"/>
  </w:font>
  <w:font w:name="Yu Mincho">
    <w:altName w:val="Yu Gothic"/>
    <w:charset w:val="80"/>
    <w:family w:val="roman"/>
    <w:pitch w:val="variable"/>
    <w:sig w:usb0="800002E7" w:usb1="2AC7FCFF" w:usb2="00000012" w:usb3="00000000" w:csb0="0002009F" w:csb1="00000000"/>
  </w:font>
  <w:font w:name="VNI-Franko">
    <w:altName w:val="Segoe Print"/>
    <w:charset w:val="00"/>
    <w:family w:val="auto"/>
    <w:pitch w:val="variable"/>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JXc-TeX-ams-Rw">
    <w:altName w:val="Segoe Print"/>
    <w:panose1 w:val="00000000000000000000"/>
    <w:charset w:val="00"/>
    <w:family w:val="roman"/>
    <w:notTrueType/>
    <w:pitch w:val="default"/>
  </w:font>
  <w:font w:name="MJXc-TeX-cal-Bw">
    <w:altName w:val="Segoe Print"/>
    <w:panose1 w:val="00000000000000000000"/>
    <w:charset w:val="00"/>
    <w:family w:val="roman"/>
    <w:notTrueType/>
    <w:pitch w:val="default"/>
  </w:font>
  <w:font w:name="MJXc-TeX-frak-Rw">
    <w:altName w:val="Segoe Print"/>
    <w:panose1 w:val="00000000000000000000"/>
    <w:charset w:val="00"/>
    <w:family w:val="roman"/>
    <w:notTrueType/>
    <w:pitch w:val="default"/>
  </w:font>
  <w:font w:name="MJXc-TeX-frak-Bw">
    <w:altName w:val="Segoe Print"/>
    <w:panose1 w:val="00000000000000000000"/>
    <w:charset w:val="00"/>
    <w:family w:val="roman"/>
    <w:notTrueType/>
    <w:pitch w:val="default"/>
  </w:font>
  <w:font w:name="MJXc-TeX-math-BIw">
    <w:altName w:val="Segoe Print"/>
    <w:panose1 w:val="00000000000000000000"/>
    <w:charset w:val="00"/>
    <w:family w:val="roman"/>
    <w:notTrueType/>
    <w:pitch w:val="default"/>
  </w:font>
  <w:font w:name="MJXc-TeX-sans-Rw">
    <w:altName w:val="Segoe Print"/>
    <w:panose1 w:val="00000000000000000000"/>
    <w:charset w:val="00"/>
    <w:family w:val="roman"/>
    <w:notTrueType/>
    <w:pitch w:val="default"/>
  </w:font>
  <w:font w:name="MJXc-TeX-sans-Bw">
    <w:altName w:val="Segoe Print"/>
    <w:panose1 w:val="00000000000000000000"/>
    <w:charset w:val="00"/>
    <w:family w:val="roman"/>
    <w:notTrueType/>
    <w:pitch w:val="default"/>
  </w:font>
  <w:font w:name="MJXc-TeX-sans-Iw">
    <w:altName w:val="Segoe Print"/>
    <w:panose1 w:val="00000000000000000000"/>
    <w:charset w:val="00"/>
    <w:family w:val="roman"/>
    <w:notTrueType/>
    <w:pitch w:val="default"/>
  </w:font>
  <w:font w:name="MJXc-TeX-script-Rw">
    <w:altName w:val="Segoe Print"/>
    <w:panose1 w:val="00000000000000000000"/>
    <w:charset w:val="00"/>
    <w:family w:val="roman"/>
    <w:notTrueType/>
    <w:pitch w:val="default"/>
  </w:font>
  <w:font w:name="MJXc-TeX-type-Rw">
    <w:altName w:val="Segoe Print"/>
    <w:panose1 w:val="00000000000000000000"/>
    <w:charset w:val="00"/>
    <w:family w:val="roman"/>
    <w:notTrueType/>
    <w:pitch w:val="default"/>
  </w:font>
  <w:font w:name="MJXc-TeX-cal-Rw">
    <w:altName w:val="Segoe Print"/>
    <w:panose1 w:val="00000000000000000000"/>
    <w:charset w:val="00"/>
    <w:family w:val="roman"/>
    <w:notTrueType/>
    <w:pitch w:val="default"/>
  </w:font>
  <w:font w:name="MJXc-TeX-main-Bw">
    <w:altName w:val="Segoe Print"/>
    <w:panose1 w:val="00000000000000000000"/>
    <w:charset w:val="00"/>
    <w:family w:val="roman"/>
    <w:notTrueType/>
    <w:pitch w:val="default"/>
  </w:font>
  <w:font w:name="MJXc-TeX-main-Iw">
    <w:altName w:val="Segoe Print"/>
    <w:charset w:val="00"/>
    <w:family w:val="auto"/>
    <w:pitch w:val="default"/>
  </w:font>
  <w:font w:name="MJXc-TeX-main-Rw">
    <w:altName w:val="Cambria"/>
    <w:charset w:val="00"/>
    <w:family w:val="auto"/>
    <w:pitch w:val="default"/>
  </w:font>
  <w:font w:name="MJXc-TeX-math-Iw">
    <w:altName w:val="Cambria"/>
    <w:charset w:val="00"/>
    <w:family w:val="auto"/>
    <w:pitch w:val="default"/>
  </w:font>
  <w:font w:name="MJXc-TeX-size1-Rw">
    <w:altName w:val="Cambria"/>
    <w:panose1 w:val="00000000000000000000"/>
    <w:charset w:val="00"/>
    <w:family w:val="roman"/>
    <w:notTrueType/>
    <w:pitch w:val="default"/>
  </w:font>
  <w:font w:name="MJXc-TeX-size2-Rw">
    <w:altName w:val="Cambria"/>
    <w:panose1 w:val="00000000000000000000"/>
    <w:charset w:val="00"/>
    <w:family w:val="roman"/>
    <w:notTrueType/>
    <w:pitch w:val="default"/>
  </w:font>
  <w:font w:name="MJXc-TeX-size3-Rw">
    <w:altName w:val="Segoe Print"/>
    <w:panose1 w:val="00000000000000000000"/>
    <w:charset w:val="00"/>
    <w:family w:val="roman"/>
    <w:notTrueType/>
    <w:pitch w:val="default"/>
  </w:font>
  <w:font w:name="MJXc-TeX-size4-Rw">
    <w:altName w:val="Segoe Print"/>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TimesNewRomanPS-BoldMT">
    <w:altName w:val="Segoe Print"/>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SymbolMT">
    <w:altName w:val="MingLiU-ExtB"/>
    <w:panose1 w:val="00000000000000000000"/>
    <w:charset w:val="88"/>
    <w:family w:val="auto"/>
    <w:notTrueType/>
    <w:pitch w:val="default"/>
    <w:sig w:usb0="00000000" w:usb1="08080000" w:usb2="00000010" w:usb3="00000000" w:csb0="00100000" w:csb1="00000000"/>
  </w:font>
  <w:font w:name="Arial-Italic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Euclid-Italic">
    <w:altName w:val="Times New Roman"/>
    <w:panose1 w:val="00000000000000000000"/>
    <w:charset w:val="00"/>
    <w:family w:val="roman"/>
    <w:notTrueType/>
    <w:pitch w:val="default"/>
    <w:sig w:usb0="00000003" w:usb1="00000000" w:usb2="00000000" w:usb3="00000000" w:csb0="00000001" w:csb1="00000000"/>
  </w:font>
  <w:font w:name="Euclid">
    <w:altName w:val="PMingLiU-ExtB"/>
    <w:charset w:val="00"/>
    <w:family w:val="roman"/>
    <w:pitch w:val="variable"/>
    <w:sig w:usb0="8000002F" w:usb1="0000000A" w:usb2="00000000" w:usb3="00000000" w:csb0="00000001" w:csb1="00000000"/>
  </w:font>
  <w:font w:name="EuclidSymbol">
    <w:altName w:val="Times New Roman"/>
    <w:panose1 w:val="00000000000000000000"/>
    <w:charset w:val="00"/>
    <w:family w:val="roman"/>
    <w:notTrueType/>
    <w:pitch w:val="default"/>
    <w:sig w:usb0="00000003" w:usb1="00000000" w:usb2="00000000" w:usb3="00000000" w:csb0="00000001" w:csb1="00000000"/>
  </w:font>
  <w:font w:name="EuclidExtra">
    <w:altName w:val="Times New Roman"/>
    <w:panose1 w:val="00000000000000000000"/>
    <w:charset w:val="00"/>
    <w:family w:val="roman"/>
    <w:notTrueType/>
    <w:pitch w:val="default"/>
    <w:sig w:usb0="00000003" w:usb1="00000000" w:usb2="00000000" w:usb3="00000000" w:csb0="00000001" w:csb1="00000000"/>
  </w:font>
  <w:font w:name="MT-Extr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AvantH">
    <w:altName w:val="Segoe Print"/>
    <w:charset w:val="00"/>
    <w:family w:val="swiss"/>
    <w:pitch w:val="variable"/>
    <w:sig w:usb0="00000003" w:usb1="00000000" w:usb2="00000000" w:usb3="00000000" w:csb0="00000001" w:csb1="00000000"/>
  </w:font>
  <w:font w:name=".VnCentury SchoolbookH">
    <w:altName w:val="Segoe Print"/>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Mono">
    <w:altName w:val="Cambria"/>
    <w:charset w:val="01"/>
    <w:family w:val="roman"/>
    <w:pitch w:val="default"/>
  </w:font>
  <w:font w:name="Noto Sans Mono CJK SC">
    <w:altName w:val="Segoe Print"/>
    <w:charset w:val="00"/>
    <w:family w:val="roman"/>
    <w:pitch w:val="default"/>
  </w:font>
  <w:font w:name=".VnTimeH">
    <w:altName w:val="Segoe Print"/>
    <w:charset w:val="00"/>
    <w:family w:val="swiss"/>
    <w:pitch w:val="default"/>
    <w:sig w:usb0="00000000"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FFFFF81"/>
    <w:lvl w:ilvl="0">
      <w:start w:val="1"/>
      <w:numFmt w:val="bullet"/>
      <w:pStyle w:val="ListBullet4"/>
      <w:lvlText w:val=""/>
      <w:lvlJc w:val="left"/>
      <w:pPr>
        <w:tabs>
          <w:tab w:val="left" w:pos="1440"/>
        </w:tabs>
        <w:ind w:left="1440" w:hanging="360"/>
      </w:pPr>
      <w:rPr>
        <w:rFonts w:ascii="Symbol" w:hAnsi="Symbol" w:hint="default"/>
      </w:rPr>
    </w:lvl>
  </w:abstractNum>
  <w:abstractNum w:abstractNumId="1"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2"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3"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4" w15:restartNumberingAfterBreak="0">
    <w:nsid w:val="0C607DB2"/>
    <w:multiLevelType w:val="multilevel"/>
    <w:tmpl w:val="0C607DB2"/>
    <w:lvl w:ilvl="0">
      <w:start w:val="1"/>
      <w:numFmt w:val="upp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5" w15:restartNumberingAfterBreak="0">
    <w:nsid w:val="0C8D1C1C"/>
    <w:multiLevelType w:val="multilevel"/>
    <w:tmpl w:val="0C8D1C1C"/>
    <w:lvl w:ilvl="0">
      <w:start w:val="1"/>
      <w:numFmt w:val="bullet"/>
      <w:lvlText w:val=""/>
      <w:lvlJc w:val="left"/>
      <w:pPr>
        <w:tabs>
          <w:tab w:val="left" w:pos="1440"/>
        </w:tabs>
        <w:ind w:left="1440" w:hanging="360"/>
      </w:pPr>
      <w:rPr>
        <w:rFonts w:ascii="Symbol" w:hAnsi="Symbol"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6" w15:restartNumberingAfterBreak="0">
    <w:nsid w:val="164E74BB"/>
    <w:multiLevelType w:val="multilevel"/>
    <w:tmpl w:val="164E74BB"/>
    <w:lvl w:ilvl="0">
      <w:start w:val="1"/>
      <w:numFmt w:val="decimal"/>
      <w:pStyle w:val="Char2"/>
      <w:lvlText w:val="%1."/>
      <w:lvlJc w:val="left"/>
      <w:pPr>
        <w:tabs>
          <w:tab w:val="left" w:pos="720"/>
        </w:tabs>
        <w:ind w:left="360" w:hanging="360"/>
      </w:pPr>
      <w:rPr>
        <w:rFonts w:cs="Times New Roman" w:hint="default"/>
      </w:rPr>
    </w:lvl>
    <w:lvl w:ilvl="1">
      <w:start w:val="1"/>
      <w:numFmt w:val="decimal"/>
      <w:lvlText w:val="%1.%2."/>
      <w:lvlJc w:val="left"/>
      <w:pPr>
        <w:tabs>
          <w:tab w:val="left" w:pos="1440"/>
        </w:tabs>
        <w:ind w:left="792" w:hanging="432"/>
      </w:pPr>
      <w:rPr>
        <w:rFonts w:cs="Times New Roman" w:hint="default"/>
      </w:rPr>
    </w:lvl>
    <w:lvl w:ilvl="2">
      <w:start w:val="1"/>
      <w:numFmt w:val="decimal"/>
      <w:lvlText w:val="%1.%2.%3."/>
      <w:lvlJc w:val="left"/>
      <w:pPr>
        <w:tabs>
          <w:tab w:val="left" w:pos="2160"/>
        </w:tabs>
        <w:ind w:left="1224" w:hanging="504"/>
      </w:pPr>
      <w:rPr>
        <w:rFonts w:cs="Times New Roman" w:hint="default"/>
      </w:rPr>
    </w:lvl>
    <w:lvl w:ilvl="3">
      <w:start w:val="1"/>
      <w:numFmt w:val="decimal"/>
      <w:lvlRestart w:val="0"/>
      <w:suff w:val="nothing"/>
      <w:lvlText w:val="Chương %4"/>
      <w:lvlJc w:val="left"/>
      <w:pPr>
        <w:ind w:left="1728" w:hanging="648"/>
      </w:pPr>
      <w:rPr>
        <w:rFonts w:cs="Times New Roman" w:hint="default"/>
      </w:rPr>
    </w:lvl>
    <w:lvl w:ilvl="4">
      <w:start w:val="1"/>
      <w:numFmt w:val="decimal"/>
      <w:lvlText w:val="%1.%2.%3.%4.%5."/>
      <w:lvlJc w:val="left"/>
      <w:pPr>
        <w:tabs>
          <w:tab w:val="left" w:pos="3960"/>
        </w:tabs>
        <w:ind w:left="2232" w:hanging="792"/>
      </w:pPr>
      <w:rPr>
        <w:rFonts w:cs="Times New Roman" w:hint="default"/>
      </w:rPr>
    </w:lvl>
    <w:lvl w:ilvl="5">
      <w:start w:val="1"/>
      <w:numFmt w:val="decimal"/>
      <w:lvlText w:val="%1.%2.%3.%4.%5.%6."/>
      <w:lvlJc w:val="left"/>
      <w:pPr>
        <w:tabs>
          <w:tab w:val="left" w:pos="4680"/>
        </w:tabs>
        <w:ind w:left="2736" w:hanging="936"/>
      </w:pPr>
      <w:rPr>
        <w:rFonts w:cs="Times New Roman" w:hint="default"/>
      </w:rPr>
    </w:lvl>
    <w:lvl w:ilvl="6">
      <w:start w:val="1"/>
      <w:numFmt w:val="decimal"/>
      <w:lvlText w:val="%1.%2.%3.%4.%5.%6.%7."/>
      <w:lvlJc w:val="left"/>
      <w:pPr>
        <w:tabs>
          <w:tab w:val="left" w:pos="5400"/>
        </w:tabs>
        <w:ind w:left="3240" w:hanging="1080"/>
      </w:pPr>
      <w:rPr>
        <w:rFonts w:cs="Times New Roman" w:hint="default"/>
      </w:rPr>
    </w:lvl>
    <w:lvl w:ilvl="7">
      <w:start w:val="1"/>
      <w:numFmt w:val="decimal"/>
      <w:lvlText w:val="%1.%2.%3.%4.%5.%6.%7.%8."/>
      <w:lvlJc w:val="left"/>
      <w:pPr>
        <w:tabs>
          <w:tab w:val="left" w:pos="6120"/>
        </w:tabs>
        <w:ind w:left="3744" w:hanging="1224"/>
      </w:pPr>
      <w:rPr>
        <w:rFonts w:cs="Times New Roman" w:hint="default"/>
      </w:rPr>
    </w:lvl>
    <w:lvl w:ilvl="8">
      <w:start w:val="1"/>
      <w:numFmt w:val="decimal"/>
      <w:lvlText w:val="%1.%2.%3.%4.%5.%6.%7.%8.%9."/>
      <w:lvlJc w:val="left"/>
      <w:pPr>
        <w:tabs>
          <w:tab w:val="left" w:pos="7200"/>
        </w:tabs>
        <w:ind w:left="4320" w:hanging="1440"/>
      </w:pPr>
      <w:rPr>
        <w:rFonts w:cs="Times New Roman" w:hint="default"/>
      </w:rPr>
    </w:lvl>
  </w:abstractNum>
  <w:abstractNum w:abstractNumId="7" w15:restartNumberingAfterBreak="0">
    <w:nsid w:val="1D6E3972"/>
    <w:multiLevelType w:val="multilevel"/>
    <w:tmpl w:val="1D6E397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DE2530"/>
    <w:multiLevelType w:val="multilevel"/>
    <w:tmpl w:val="23DE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0171EDA"/>
    <w:multiLevelType w:val="multilevel"/>
    <w:tmpl w:val="30171EDA"/>
    <w:lvl w:ilvl="0">
      <w:start w:val="1"/>
      <w:numFmt w:val="bullet"/>
      <w:lvlText w:val=""/>
      <w:lvlJc w:val="left"/>
      <w:pPr>
        <w:tabs>
          <w:tab w:val="left" w:pos="1440"/>
        </w:tabs>
        <w:ind w:left="1440" w:hanging="360"/>
      </w:pPr>
      <w:rPr>
        <w:rFonts w:ascii="Symbol" w:hAnsi="Symbol"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10" w15:restartNumberingAfterBreak="0">
    <w:nsid w:val="34FF5373"/>
    <w:multiLevelType w:val="multilevel"/>
    <w:tmpl w:val="34FF5373"/>
    <w:lvl w:ilvl="0">
      <w:start w:val="3"/>
      <w:numFmt w:val="bullet"/>
      <w:lvlText w:val="-"/>
      <w:lvlJc w:val="left"/>
      <w:pPr>
        <w:ind w:left="840" w:hanging="360"/>
      </w:pPr>
      <w:rPr>
        <w:rFonts w:ascii="Times New Roman" w:eastAsia="Calibri" w:hAnsi="Times New Roman" w:cs="Times New Roman" w:hint="default"/>
      </w:rPr>
    </w:lvl>
    <w:lvl w:ilvl="1">
      <w:start w:val="1"/>
      <w:numFmt w:val="bullet"/>
      <w:lvlText w:val="o"/>
      <w:lvlJc w:val="left"/>
      <w:pPr>
        <w:ind w:left="1560" w:hanging="360"/>
      </w:pPr>
      <w:rPr>
        <w:rFonts w:ascii="Courier New" w:hAnsi="Courier New" w:cs="Courier New" w:hint="default"/>
      </w:rPr>
    </w:lvl>
    <w:lvl w:ilvl="2">
      <w:start w:val="1"/>
      <w:numFmt w:val="bullet"/>
      <w:lvlText w:val=""/>
      <w:lvlJc w:val="left"/>
      <w:pPr>
        <w:ind w:left="2280" w:hanging="360"/>
      </w:pPr>
      <w:rPr>
        <w:rFonts w:ascii="Wingdings" w:hAnsi="Wingdings" w:hint="default"/>
      </w:rPr>
    </w:lvl>
    <w:lvl w:ilvl="3">
      <w:start w:val="1"/>
      <w:numFmt w:val="bullet"/>
      <w:lvlText w:val=""/>
      <w:lvlJc w:val="left"/>
      <w:pPr>
        <w:ind w:left="3000" w:hanging="360"/>
      </w:pPr>
      <w:rPr>
        <w:rFonts w:ascii="Symbol" w:hAnsi="Symbol" w:hint="default"/>
      </w:rPr>
    </w:lvl>
    <w:lvl w:ilvl="4">
      <w:start w:val="1"/>
      <w:numFmt w:val="bullet"/>
      <w:lvlText w:val="o"/>
      <w:lvlJc w:val="left"/>
      <w:pPr>
        <w:ind w:left="3720" w:hanging="360"/>
      </w:pPr>
      <w:rPr>
        <w:rFonts w:ascii="Courier New" w:hAnsi="Courier New" w:cs="Courier New" w:hint="default"/>
      </w:rPr>
    </w:lvl>
    <w:lvl w:ilvl="5">
      <w:start w:val="1"/>
      <w:numFmt w:val="bullet"/>
      <w:lvlText w:val=""/>
      <w:lvlJc w:val="left"/>
      <w:pPr>
        <w:ind w:left="4440" w:hanging="360"/>
      </w:pPr>
      <w:rPr>
        <w:rFonts w:ascii="Wingdings" w:hAnsi="Wingdings" w:hint="default"/>
      </w:rPr>
    </w:lvl>
    <w:lvl w:ilvl="6">
      <w:start w:val="1"/>
      <w:numFmt w:val="bullet"/>
      <w:lvlText w:val=""/>
      <w:lvlJc w:val="left"/>
      <w:pPr>
        <w:ind w:left="5160" w:hanging="360"/>
      </w:pPr>
      <w:rPr>
        <w:rFonts w:ascii="Symbol" w:hAnsi="Symbol" w:hint="default"/>
      </w:rPr>
    </w:lvl>
    <w:lvl w:ilvl="7">
      <w:start w:val="1"/>
      <w:numFmt w:val="bullet"/>
      <w:lvlText w:val="o"/>
      <w:lvlJc w:val="left"/>
      <w:pPr>
        <w:ind w:left="5880" w:hanging="360"/>
      </w:pPr>
      <w:rPr>
        <w:rFonts w:ascii="Courier New" w:hAnsi="Courier New" w:cs="Courier New" w:hint="default"/>
      </w:rPr>
    </w:lvl>
    <w:lvl w:ilvl="8">
      <w:start w:val="1"/>
      <w:numFmt w:val="bullet"/>
      <w:lvlText w:val=""/>
      <w:lvlJc w:val="left"/>
      <w:pPr>
        <w:ind w:left="6600" w:hanging="360"/>
      </w:pPr>
      <w:rPr>
        <w:rFonts w:ascii="Wingdings" w:hAnsi="Wingdings" w:hint="default"/>
      </w:rPr>
    </w:lvl>
  </w:abstractNum>
  <w:abstractNum w:abstractNumId="11" w15:restartNumberingAfterBreak="0">
    <w:nsid w:val="3F071E71"/>
    <w:multiLevelType w:val="multilevel"/>
    <w:tmpl w:val="3F071E7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23C2BE1"/>
    <w:multiLevelType w:val="multilevel"/>
    <w:tmpl w:val="423C2BE1"/>
    <w:lvl w:ilvl="0">
      <w:start w:val="1"/>
      <w:numFmt w:val="bullet"/>
      <w:lvlText w:val=""/>
      <w:lvlJc w:val="left"/>
      <w:pPr>
        <w:tabs>
          <w:tab w:val="left" w:pos="1440"/>
        </w:tabs>
        <w:ind w:left="1440" w:hanging="360"/>
      </w:pPr>
      <w:rPr>
        <w:rFonts w:ascii="Symbol" w:hAnsi="Symbol"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13" w15:restartNumberingAfterBreak="0">
    <w:nsid w:val="432D5124"/>
    <w:multiLevelType w:val="multilevel"/>
    <w:tmpl w:val="432D5124"/>
    <w:lvl w:ilvl="0">
      <w:start w:val="1"/>
      <w:numFmt w:val="bullet"/>
      <w:lvlText w:val=""/>
      <w:lvlJc w:val="left"/>
      <w:pPr>
        <w:tabs>
          <w:tab w:val="left" w:pos="1440"/>
        </w:tabs>
        <w:ind w:left="1440" w:hanging="360"/>
      </w:pPr>
      <w:rPr>
        <w:rFonts w:ascii="Symbol" w:hAnsi="Symbol"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14" w15:restartNumberingAfterBreak="0">
    <w:nsid w:val="480951CB"/>
    <w:multiLevelType w:val="multilevel"/>
    <w:tmpl w:val="7EF8476C"/>
    <w:styleLink w:val="CurrentList1"/>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E420902"/>
    <w:multiLevelType w:val="multilevel"/>
    <w:tmpl w:val="4E420902"/>
    <w:lvl w:ilvl="0">
      <w:start w:val="1"/>
      <w:numFmt w:val="bullet"/>
      <w:lvlText w:val=""/>
      <w:lvlJc w:val="left"/>
      <w:pPr>
        <w:ind w:left="768" w:hanging="360"/>
      </w:pPr>
      <w:rPr>
        <w:rFonts w:ascii="Symbol" w:hAnsi="Symbol"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start w:val="1"/>
      <w:numFmt w:val="bullet"/>
      <w:lvlText w:val=""/>
      <w:lvlJc w:val="left"/>
      <w:pPr>
        <w:ind w:left="2928" w:hanging="360"/>
      </w:pPr>
      <w:rPr>
        <w:rFonts w:ascii="Symbol" w:hAnsi="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hint="default"/>
      </w:rPr>
    </w:lvl>
    <w:lvl w:ilvl="6">
      <w:start w:val="1"/>
      <w:numFmt w:val="bullet"/>
      <w:lvlText w:val=""/>
      <w:lvlJc w:val="left"/>
      <w:pPr>
        <w:ind w:left="5088" w:hanging="360"/>
      </w:pPr>
      <w:rPr>
        <w:rFonts w:ascii="Symbol" w:hAnsi="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hint="default"/>
      </w:rPr>
    </w:lvl>
  </w:abstractNum>
  <w:abstractNum w:abstractNumId="16" w15:restartNumberingAfterBreak="0">
    <w:nsid w:val="4E6A75CC"/>
    <w:multiLevelType w:val="multilevel"/>
    <w:tmpl w:val="4E6A75CC"/>
    <w:lvl w:ilvl="0">
      <w:start w:val="1"/>
      <w:numFmt w:val="decimal"/>
      <w:suff w:val="nothing"/>
      <w:lvlText w:val="Câu %1."/>
      <w:lvlJc w:val="left"/>
      <w:pPr>
        <w:ind w:left="0" w:firstLine="0"/>
      </w:pPr>
      <w:rPr>
        <w:rFonts w:hint="default"/>
        <w:b/>
        <w:i w:val="0"/>
        <w:color w:val="0000FF"/>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2F67583"/>
    <w:multiLevelType w:val="multilevel"/>
    <w:tmpl w:val="52F67583"/>
    <w:lvl w:ilvl="0">
      <w:start w:val="1"/>
      <w:numFmt w:val="bullet"/>
      <w:lvlText w:val=""/>
      <w:lvlJc w:val="left"/>
      <w:pPr>
        <w:tabs>
          <w:tab w:val="left" w:pos="1440"/>
        </w:tabs>
        <w:ind w:left="1440" w:hanging="360"/>
      </w:pPr>
      <w:rPr>
        <w:rFonts w:ascii="Symbol" w:hAnsi="Symbol"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18" w15:restartNumberingAfterBreak="0">
    <w:nsid w:val="545A54C2"/>
    <w:multiLevelType w:val="multilevel"/>
    <w:tmpl w:val="E1E6B57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color w:val="000000"/>
        <w:sz w:val="28"/>
      </w:rPr>
    </w:lvl>
    <w:lvl w:ilvl="2">
      <w:start w:val="1"/>
      <w:numFmt w:val="decimal"/>
      <w:isLgl/>
      <w:lvlText w:val="%1.%2.%3."/>
      <w:lvlJc w:val="left"/>
      <w:pPr>
        <w:ind w:left="1080" w:hanging="720"/>
      </w:pPr>
      <w:rPr>
        <w:rFonts w:hint="default"/>
        <w:b/>
        <w:color w:val="000000"/>
        <w:sz w:val="28"/>
      </w:rPr>
    </w:lvl>
    <w:lvl w:ilvl="3">
      <w:start w:val="1"/>
      <w:numFmt w:val="decimal"/>
      <w:isLgl/>
      <w:lvlText w:val="%1.%2.%3.%4."/>
      <w:lvlJc w:val="left"/>
      <w:pPr>
        <w:ind w:left="1440" w:hanging="1080"/>
      </w:pPr>
      <w:rPr>
        <w:rFonts w:hint="default"/>
        <w:b/>
        <w:color w:val="000000"/>
        <w:sz w:val="28"/>
      </w:rPr>
    </w:lvl>
    <w:lvl w:ilvl="4">
      <w:start w:val="1"/>
      <w:numFmt w:val="decimal"/>
      <w:isLgl/>
      <w:lvlText w:val="%1.%2.%3.%4.%5."/>
      <w:lvlJc w:val="left"/>
      <w:pPr>
        <w:ind w:left="1440" w:hanging="1080"/>
      </w:pPr>
      <w:rPr>
        <w:rFonts w:hint="default"/>
        <w:b/>
        <w:color w:val="000000"/>
        <w:sz w:val="28"/>
      </w:rPr>
    </w:lvl>
    <w:lvl w:ilvl="5">
      <w:start w:val="1"/>
      <w:numFmt w:val="decimal"/>
      <w:isLgl/>
      <w:lvlText w:val="%1.%2.%3.%4.%5.%6."/>
      <w:lvlJc w:val="left"/>
      <w:pPr>
        <w:ind w:left="1800" w:hanging="1440"/>
      </w:pPr>
      <w:rPr>
        <w:rFonts w:hint="default"/>
        <w:b/>
        <w:color w:val="000000"/>
        <w:sz w:val="28"/>
      </w:rPr>
    </w:lvl>
    <w:lvl w:ilvl="6">
      <w:start w:val="1"/>
      <w:numFmt w:val="decimal"/>
      <w:isLgl/>
      <w:lvlText w:val="%1.%2.%3.%4.%5.%6.%7."/>
      <w:lvlJc w:val="left"/>
      <w:pPr>
        <w:ind w:left="1800" w:hanging="1440"/>
      </w:pPr>
      <w:rPr>
        <w:rFonts w:hint="default"/>
        <w:b/>
        <w:color w:val="000000"/>
        <w:sz w:val="28"/>
      </w:rPr>
    </w:lvl>
    <w:lvl w:ilvl="7">
      <w:start w:val="1"/>
      <w:numFmt w:val="decimal"/>
      <w:isLgl/>
      <w:lvlText w:val="%1.%2.%3.%4.%5.%6.%7.%8."/>
      <w:lvlJc w:val="left"/>
      <w:pPr>
        <w:ind w:left="2160" w:hanging="1800"/>
      </w:pPr>
      <w:rPr>
        <w:rFonts w:hint="default"/>
        <w:b/>
        <w:color w:val="000000"/>
        <w:sz w:val="28"/>
      </w:rPr>
    </w:lvl>
    <w:lvl w:ilvl="8">
      <w:start w:val="1"/>
      <w:numFmt w:val="decimal"/>
      <w:isLgl/>
      <w:lvlText w:val="%1.%2.%3.%4.%5.%6.%7.%8.%9."/>
      <w:lvlJc w:val="left"/>
      <w:pPr>
        <w:ind w:left="2160" w:hanging="1800"/>
      </w:pPr>
      <w:rPr>
        <w:rFonts w:hint="default"/>
        <w:b/>
        <w:color w:val="000000"/>
        <w:sz w:val="28"/>
      </w:rPr>
    </w:lvl>
  </w:abstractNum>
  <w:abstractNum w:abstractNumId="19" w15:restartNumberingAfterBreak="0">
    <w:nsid w:val="55AC607D"/>
    <w:multiLevelType w:val="multilevel"/>
    <w:tmpl w:val="55AC607D"/>
    <w:lvl w:ilvl="0">
      <w:start w:val="1"/>
      <w:numFmt w:val="none"/>
      <w:lvlText w:val=""/>
      <w:lvlJc w:val="left"/>
      <w:pPr>
        <w:ind w:left="0" w:firstLine="0"/>
      </w:pPr>
      <w:rPr>
        <w:rFonts w:hint="default"/>
      </w:rPr>
    </w:lvl>
    <w:lvl w:ilvl="1">
      <w:start w:val="1"/>
      <w:numFmt w:val="upperRoman"/>
      <w:pStyle w:val="ABCH1"/>
      <w:lvlText w:val="%2."/>
      <w:lvlJc w:val="left"/>
      <w:pPr>
        <w:ind w:left="0" w:firstLine="0"/>
      </w:pPr>
      <w:rPr>
        <w:rFonts w:hint="default"/>
      </w:rPr>
    </w:lvl>
    <w:lvl w:ilvl="2">
      <w:start w:val="1"/>
      <w:numFmt w:val="decimal"/>
      <w:pStyle w:val="ABCH2"/>
      <w:lvlText w:val="%3."/>
      <w:lvlJc w:val="left"/>
      <w:pPr>
        <w:ind w:left="0" w:firstLine="0"/>
      </w:pPr>
      <w:rPr>
        <w:rFonts w:hint="default"/>
      </w:rPr>
    </w:lvl>
    <w:lvl w:ilvl="3">
      <w:start w:val="1"/>
      <w:numFmt w:val="decimal"/>
      <w:pStyle w:val="ABCH3"/>
      <w:lvlText w:val="%3.%4."/>
      <w:lvlJc w:val="left"/>
      <w:pPr>
        <w:ind w:left="0" w:firstLine="0"/>
      </w:pPr>
      <w:rPr>
        <w:rFonts w:hint="default"/>
      </w:rPr>
    </w:lvl>
    <w:lvl w:ilvl="4">
      <w:start w:val="1"/>
      <w:numFmt w:val="lowerLetter"/>
      <w:pStyle w:val="ABCH4"/>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590B52D2"/>
    <w:multiLevelType w:val="multilevel"/>
    <w:tmpl w:val="590B52D2"/>
    <w:lvl w:ilvl="0">
      <w:start w:val="1"/>
      <w:numFmt w:val="bullet"/>
      <w:lvlText w:val=""/>
      <w:lvlJc w:val="left"/>
      <w:pPr>
        <w:tabs>
          <w:tab w:val="left" w:pos="1440"/>
        </w:tabs>
        <w:ind w:left="1440" w:hanging="360"/>
      </w:pPr>
      <w:rPr>
        <w:rFonts w:ascii="Symbol" w:hAnsi="Symbol"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21" w15:restartNumberingAfterBreak="0">
    <w:nsid w:val="5B116B40"/>
    <w:multiLevelType w:val="multilevel"/>
    <w:tmpl w:val="5B116B40"/>
    <w:lvl w:ilvl="0">
      <w:start w:val="1"/>
      <w:numFmt w:val="bullet"/>
      <w:lvlText w:val=""/>
      <w:lvlJc w:val="left"/>
      <w:pPr>
        <w:tabs>
          <w:tab w:val="left" w:pos="1440"/>
        </w:tabs>
        <w:ind w:left="1440" w:hanging="360"/>
      </w:pPr>
      <w:rPr>
        <w:rFonts w:ascii="Symbol" w:hAnsi="Symbol"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22" w15:restartNumberingAfterBreak="0">
    <w:nsid w:val="61D73C88"/>
    <w:multiLevelType w:val="multilevel"/>
    <w:tmpl w:val="61D73C88"/>
    <w:lvl w:ilvl="0">
      <w:start w:val="1"/>
      <w:numFmt w:val="decimal"/>
      <w:pStyle w:val="Cu"/>
      <w:lvlText w:val="Câu %1."/>
      <w:lvlJc w:val="left"/>
      <w:pPr>
        <w:tabs>
          <w:tab w:val="left" w:pos="851"/>
        </w:tabs>
        <w:ind w:left="851" w:hanging="851"/>
      </w:pPr>
      <w:rPr>
        <w:rFonts w:ascii="Arial" w:hAnsi="Arial" w:cs="Times New Roman" w:hint="default"/>
        <w:b/>
        <w:bCs/>
        <w:i w:val="0"/>
        <w:iCs w:val="0"/>
        <w:sz w:val="22"/>
        <w:szCs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3" w15:restartNumberingAfterBreak="0">
    <w:nsid w:val="62EC3F03"/>
    <w:multiLevelType w:val="multilevel"/>
    <w:tmpl w:val="62EC3F03"/>
    <w:lvl w:ilvl="0">
      <w:start w:val="1"/>
      <w:numFmt w:val="bullet"/>
      <w:lvlText w:val=""/>
      <w:lvlJc w:val="left"/>
      <w:pPr>
        <w:tabs>
          <w:tab w:val="left" w:pos="1440"/>
        </w:tabs>
        <w:ind w:left="1440" w:hanging="360"/>
      </w:pPr>
      <w:rPr>
        <w:rFonts w:ascii="Symbol" w:hAnsi="Symbol"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24" w15:restartNumberingAfterBreak="0">
    <w:nsid w:val="64653B2A"/>
    <w:multiLevelType w:val="hybridMultilevel"/>
    <w:tmpl w:val="31785536"/>
    <w:lvl w:ilvl="0" w:tplc="BE8EDEE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652611"/>
    <w:multiLevelType w:val="multilevel"/>
    <w:tmpl w:val="69652611"/>
    <w:lvl w:ilvl="0">
      <w:start w:val="1"/>
      <w:numFmt w:val="bullet"/>
      <w:lvlText w:val=""/>
      <w:lvlJc w:val="left"/>
      <w:pPr>
        <w:tabs>
          <w:tab w:val="left" w:pos="1440"/>
        </w:tabs>
        <w:ind w:left="1440" w:hanging="360"/>
      </w:pPr>
      <w:rPr>
        <w:rFonts w:ascii="Symbol" w:hAnsi="Symbol"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26" w15:restartNumberingAfterBreak="0">
    <w:nsid w:val="6C1B0F0F"/>
    <w:multiLevelType w:val="multilevel"/>
    <w:tmpl w:val="6C1B0F0F"/>
    <w:lvl w:ilvl="0">
      <w:start w:val="1"/>
      <w:numFmt w:val="bullet"/>
      <w:lvlText w:val=""/>
      <w:lvlJc w:val="left"/>
      <w:pPr>
        <w:tabs>
          <w:tab w:val="left" w:pos="1440"/>
        </w:tabs>
        <w:ind w:left="1440" w:hanging="360"/>
      </w:pPr>
      <w:rPr>
        <w:rFonts w:ascii="Symbol" w:hAnsi="Symbol"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27" w15:restartNumberingAfterBreak="0">
    <w:nsid w:val="6D214804"/>
    <w:multiLevelType w:val="hybridMultilevel"/>
    <w:tmpl w:val="E2D0DC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B038D9"/>
    <w:multiLevelType w:val="multilevel"/>
    <w:tmpl w:val="71B038D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73F70DDF"/>
    <w:multiLevelType w:val="multilevel"/>
    <w:tmpl w:val="73F70DDF"/>
    <w:lvl w:ilvl="0">
      <w:start w:val="1"/>
      <w:numFmt w:val="decimal"/>
      <w:pStyle w:val="CAU"/>
      <w:suff w:val="space"/>
      <w:lvlText w:val="Câu %1:"/>
      <w:lvlJc w:val="left"/>
      <w:pPr>
        <w:ind w:left="0" w:firstLine="0"/>
      </w:pPr>
      <w:rPr>
        <w:rFonts w:ascii="Palatino Linotype" w:hAnsi="Palatino Linotype" w:hint="default"/>
        <w:b/>
        <w:i w:val="0"/>
        <w:color w:val="2A22CE"/>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CCE3830"/>
    <w:multiLevelType w:val="multilevel"/>
    <w:tmpl w:val="7CCE3830"/>
    <w:lvl w:ilvl="0">
      <w:start w:val="1"/>
      <w:numFmt w:val="bullet"/>
      <w:lvlText w:val=""/>
      <w:lvlJc w:val="left"/>
      <w:pPr>
        <w:tabs>
          <w:tab w:val="left" w:pos="1440"/>
        </w:tabs>
        <w:ind w:left="1440" w:hanging="360"/>
      </w:pPr>
      <w:rPr>
        <w:rFonts w:ascii="Symbol" w:hAnsi="Symbol" w:hint="default"/>
        <w:sz w:val="20"/>
      </w:rPr>
    </w:lvl>
    <w:lvl w:ilvl="1">
      <w:start w:val="1"/>
      <w:numFmt w:val="bullet"/>
      <w:lvlText w:val="o"/>
      <w:lvlJc w:val="left"/>
      <w:pPr>
        <w:tabs>
          <w:tab w:val="left" w:pos="2160"/>
        </w:tabs>
        <w:ind w:left="2160" w:hanging="360"/>
      </w:pPr>
      <w:rPr>
        <w:rFonts w:ascii="Courier New" w:hAnsi="Courier New" w:hint="default"/>
        <w:sz w:val="20"/>
      </w:rPr>
    </w:lvl>
    <w:lvl w:ilvl="2">
      <w:start w:val="1"/>
      <w:numFmt w:val="bullet"/>
      <w:lvlText w:val=""/>
      <w:lvlJc w:val="left"/>
      <w:pPr>
        <w:tabs>
          <w:tab w:val="left" w:pos="2880"/>
        </w:tabs>
        <w:ind w:left="2880" w:hanging="360"/>
      </w:pPr>
      <w:rPr>
        <w:rFonts w:ascii="Wingdings" w:hAnsi="Wingdings" w:hint="default"/>
        <w:sz w:val="20"/>
      </w:rPr>
    </w:lvl>
    <w:lvl w:ilvl="3">
      <w:start w:val="1"/>
      <w:numFmt w:val="bullet"/>
      <w:lvlText w:val=""/>
      <w:lvlJc w:val="left"/>
      <w:pPr>
        <w:tabs>
          <w:tab w:val="left" w:pos="3600"/>
        </w:tabs>
        <w:ind w:left="3600" w:hanging="360"/>
      </w:pPr>
      <w:rPr>
        <w:rFonts w:ascii="Wingdings" w:hAnsi="Wingdings" w:hint="default"/>
        <w:sz w:val="20"/>
      </w:rPr>
    </w:lvl>
    <w:lvl w:ilvl="4">
      <w:start w:val="1"/>
      <w:numFmt w:val="bullet"/>
      <w:lvlText w:val=""/>
      <w:lvlJc w:val="left"/>
      <w:pPr>
        <w:tabs>
          <w:tab w:val="left" w:pos="4320"/>
        </w:tabs>
        <w:ind w:left="4320" w:hanging="360"/>
      </w:pPr>
      <w:rPr>
        <w:rFonts w:ascii="Wingdings" w:hAnsi="Wingdings" w:hint="default"/>
        <w:sz w:val="20"/>
      </w:rPr>
    </w:lvl>
    <w:lvl w:ilvl="5">
      <w:start w:val="1"/>
      <w:numFmt w:val="bullet"/>
      <w:lvlText w:val=""/>
      <w:lvlJc w:val="left"/>
      <w:pPr>
        <w:tabs>
          <w:tab w:val="left" w:pos="5040"/>
        </w:tabs>
        <w:ind w:left="5040" w:hanging="360"/>
      </w:pPr>
      <w:rPr>
        <w:rFonts w:ascii="Wingdings" w:hAnsi="Wingdings" w:hint="default"/>
        <w:sz w:val="20"/>
      </w:rPr>
    </w:lvl>
    <w:lvl w:ilvl="6">
      <w:start w:val="1"/>
      <w:numFmt w:val="bullet"/>
      <w:lvlText w:val=""/>
      <w:lvlJc w:val="left"/>
      <w:pPr>
        <w:tabs>
          <w:tab w:val="left" w:pos="5760"/>
        </w:tabs>
        <w:ind w:left="5760" w:hanging="360"/>
      </w:pPr>
      <w:rPr>
        <w:rFonts w:ascii="Wingdings" w:hAnsi="Wingdings" w:hint="default"/>
        <w:sz w:val="20"/>
      </w:rPr>
    </w:lvl>
    <w:lvl w:ilvl="7">
      <w:start w:val="1"/>
      <w:numFmt w:val="bullet"/>
      <w:lvlText w:val=""/>
      <w:lvlJc w:val="left"/>
      <w:pPr>
        <w:tabs>
          <w:tab w:val="left" w:pos="6480"/>
        </w:tabs>
        <w:ind w:left="6480" w:hanging="360"/>
      </w:pPr>
      <w:rPr>
        <w:rFonts w:ascii="Wingdings" w:hAnsi="Wingdings" w:hint="default"/>
        <w:sz w:val="20"/>
      </w:rPr>
    </w:lvl>
    <w:lvl w:ilvl="8">
      <w:start w:val="1"/>
      <w:numFmt w:val="bullet"/>
      <w:lvlText w:val=""/>
      <w:lvlJc w:val="left"/>
      <w:pPr>
        <w:tabs>
          <w:tab w:val="left" w:pos="7200"/>
        </w:tabs>
        <w:ind w:left="7200" w:hanging="360"/>
      </w:pPr>
      <w:rPr>
        <w:rFonts w:ascii="Wingdings" w:hAnsi="Wingdings" w:hint="default"/>
        <w:sz w:val="20"/>
      </w:rPr>
    </w:lvl>
  </w:abstractNum>
  <w:abstractNum w:abstractNumId="31" w15:restartNumberingAfterBreak="0">
    <w:nsid w:val="7EF8476C"/>
    <w:multiLevelType w:val="multilevel"/>
    <w:tmpl w:val="7EF8476C"/>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892922">
    <w:abstractNumId w:val="25"/>
  </w:num>
  <w:num w:numId="2" w16cid:durableId="403064173">
    <w:abstractNumId w:val="30"/>
  </w:num>
  <w:num w:numId="3" w16cid:durableId="1676761439">
    <w:abstractNumId w:val="9"/>
  </w:num>
  <w:num w:numId="4" w16cid:durableId="362482390">
    <w:abstractNumId w:val="17"/>
  </w:num>
  <w:num w:numId="5" w16cid:durableId="1955401413">
    <w:abstractNumId w:val="20"/>
  </w:num>
  <w:num w:numId="6" w16cid:durableId="769468369">
    <w:abstractNumId w:val="13"/>
  </w:num>
  <w:num w:numId="7" w16cid:durableId="185604247">
    <w:abstractNumId w:val="5"/>
  </w:num>
  <w:num w:numId="8" w16cid:durableId="1039478844">
    <w:abstractNumId w:val="26"/>
  </w:num>
  <w:num w:numId="9" w16cid:durableId="719674654">
    <w:abstractNumId w:val="23"/>
  </w:num>
  <w:num w:numId="10" w16cid:durableId="1695884332">
    <w:abstractNumId w:val="12"/>
  </w:num>
  <w:num w:numId="11" w16cid:durableId="106052148">
    <w:abstractNumId w:val="21"/>
  </w:num>
  <w:num w:numId="12" w16cid:durableId="1458529309">
    <w:abstractNumId w:val="31"/>
  </w:num>
  <w:num w:numId="13" w16cid:durableId="1055859217">
    <w:abstractNumId w:val="10"/>
  </w:num>
  <w:num w:numId="14" w16cid:durableId="264656925">
    <w:abstractNumId w:val="3"/>
  </w:num>
  <w:num w:numId="15" w16cid:durableId="1992444355">
    <w:abstractNumId w:val="2"/>
  </w:num>
  <w:num w:numId="16" w16cid:durableId="627005669">
    <w:abstractNumId w:val="1"/>
  </w:num>
  <w:num w:numId="17" w16cid:durableId="1439907180">
    <w:abstractNumId w:val="0"/>
  </w:num>
  <w:num w:numId="18" w16cid:durableId="611477197">
    <w:abstractNumId w:val="22"/>
  </w:num>
  <w:num w:numId="19" w16cid:durableId="550845078">
    <w:abstractNumId w:val="19"/>
  </w:num>
  <w:num w:numId="20" w16cid:durableId="1357076753">
    <w:abstractNumId w:val="6"/>
  </w:num>
  <w:num w:numId="21" w16cid:durableId="3804012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2208816">
    <w:abstractNumId w:val="7"/>
  </w:num>
  <w:num w:numId="23" w16cid:durableId="1682395138">
    <w:abstractNumId w:val="28"/>
  </w:num>
  <w:num w:numId="24" w16cid:durableId="1835755450">
    <w:abstractNumId w:val="8"/>
  </w:num>
  <w:num w:numId="25" w16cid:durableId="52315306">
    <w:abstractNumId w:val="15"/>
  </w:num>
  <w:num w:numId="26" w16cid:durableId="1592422027">
    <w:abstractNumId w:val="11"/>
  </w:num>
  <w:num w:numId="27" w16cid:durableId="12795273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7309731">
    <w:abstractNumId w:val="27"/>
  </w:num>
  <w:num w:numId="29" w16cid:durableId="908271958">
    <w:abstractNumId w:val="18"/>
  </w:num>
  <w:num w:numId="30" w16cid:durableId="1641305509">
    <w:abstractNumId w:val="24"/>
  </w:num>
  <w:num w:numId="31" w16cid:durableId="558444675">
    <w:abstractNumId w:val="14"/>
  </w:num>
  <w:num w:numId="32" w16cid:durableId="4339421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93E"/>
    <w:rsid w:val="000F26A9"/>
    <w:rsid w:val="0022693E"/>
    <w:rsid w:val="002C6460"/>
    <w:rsid w:val="00401D3C"/>
    <w:rsid w:val="00804D8B"/>
    <w:rsid w:val="00861099"/>
    <w:rsid w:val="008A1E57"/>
    <w:rsid w:val="008F1972"/>
    <w:rsid w:val="00902F18"/>
    <w:rsid w:val="00B939E8"/>
    <w:rsid w:val="00CE4A48"/>
    <w:rsid w:val="00D37F93"/>
    <w:rsid w:val="00D67B73"/>
    <w:rsid w:val="00ED2C39"/>
    <w:rsid w:val="00F0505D"/>
    <w:rsid w:val="00F70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1F8B3"/>
  <w15:chartTrackingRefBased/>
  <w15:docId w15:val="{9DEDAC08-0868-414B-BD66-5B5B4D61E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iPriority="0" w:unhideWhenUsed="1" w:qFormat="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qFormat="1"/>
    <w:lsdException w:name="Table Theme" w:semiHidden="1" w:unhideWhenUsed="1"/>
    <w:lsdException w:name="Placeholder Text" w:semiHidden="1" w:qFormat="1"/>
    <w:lsdException w:name="No Spacing" w:uiPriority="0"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93E"/>
    <w:pPr>
      <w:spacing w:after="0" w:line="240" w:lineRule="auto"/>
    </w:pPr>
    <w:rPr>
      <w:rFonts w:ascii="Times New Roman" w:eastAsia="Times New Roman" w:hAnsi="Times New Roman" w:cs="Times New Roman"/>
      <w:color w:val="003300"/>
      <w:kern w:val="0"/>
      <w:sz w:val="32"/>
      <w:szCs w:val="32"/>
      <w14:ligatures w14:val="none"/>
    </w:rPr>
  </w:style>
  <w:style w:type="paragraph" w:styleId="Heading1">
    <w:name w:val="heading 1"/>
    <w:basedOn w:val="Normal"/>
    <w:next w:val="Normal"/>
    <w:link w:val="Heading1Char"/>
    <w:qFormat/>
    <w:rsid w:val="002269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2693E"/>
    <w:pPr>
      <w:keepNext/>
      <w:keepLines/>
      <w:spacing w:before="160" w:after="80"/>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nhideWhenUsed/>
    <w:qFormat/>
    <w:rsid w:val="002269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2269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2269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2269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269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269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269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2269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qFormat/>
    <w:rsid w:val="002269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qFormat/>
    <w:rsid w:val="002269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qFormat/>
    <w:rsid w:val="0022693E"/>
    <w:rPr>
      <w:rFonts w:eastAsiaTheme="majorEastAsia" w:cstheme="majorBidi"/>
      <w:i/>
      <w:iCs/>
      <w:color w:val="0F4761" w:themeColor="accent1" w:themeShade="BF"/>
    </w:rPr>
  </w:style>
  <w:style w:type="character" w:customStyle="1" w:styleId="Heading5Char">
    <w:name w:val="Heading 5 Char"/>
    <w:basedOn w:val="DefaultParagraphFont"/>
    <w:link w:val="Heading5"/>
    <w:qFormat/>
    <w:rsid w:val="0022693E"/>
    <w:rPr>
      <w:rFonts w:eastAsiaTheme="majorEastAsia" w:cstheme="majorBidi"/>
      <w:color w:val="0F4761" w:themeColor="accent1" w:themeShade="BF"/>
    </w:rPr>
  </w:style>
  <w:style w:type="character" w:customStyle="1" w:styleId="Heading6Char">
    <w:name w:val="Heading 6 Char"/>
    <w:basedOn w:val="DefaultParagraphFont"/>
    <w:link w:val="Heading6"/>
    <w:qFormat/>
    <w:rsid w:val="0022693E"/>
    <w:rPr>
      <w:rFonts w:eastAsiaTheme="majorEastAsia" w:cstheme="majorBidi"/>
      <w:i/>
      <w:iCs/>
      <w:color w:val="595959" w:themeColor="text1" w:themeTint="A6"/>
    </w:rPr>
  </w:style>
  <w:style w:type="character" w:customStyle="1" w:styleId="Heading7Char">
    <w:name w:val="Heading 7 Char"/>
    <w:basedOn w:val="DefaultParagraphFont"/>
    <w:link w:val="Heading7"/>
    <w:qFormat/>
    <w:rsid w:val="0022693E"/>
    <w:rPr>
      <w:rFonts w:eastAsiaTheme="majorEastAsia" w:cstheme="majorBidi"/>
      <w:color w:val="595959" w:themeColor="text1" w:themeTint="A6"/>
    </w:rPr>
  </w:style>
  <w:style w:type="character" w:customStyle="1" w:styleId="Heading8Char">
    <w:name w:val="Heading 8 Char"/>
    <w:basedOn w:val="DefaultParagraphFont"/>
    <w:link w:val="Heading8"/>
    <w:qFormat/>
    <w:rsid w:val="0022693E"/>
    <w:rPr>
      <w:rFonts w:eastAsiaTheme="majorEastAsia" w:cstheme="majorBidi"/>
      <w:i/>
      <w:iCs/>
      <w:color w:val="272727" w:themeColor="text1" w:themeTint="D8"/>
    </w:rPr>
  </w:style>
  <w:style w:type="character" w:customStyle="1" w:styleId="Heading9Char">
    <w:name w:val="Heading 9 Char"/>
    <w:basedOn w:val="DefaultParagraphFont"/>
    <w:link w:val="Heading9"/>
    <w:qFormat/>
    <w:rsid w:val="0022693E"/>
    <w:rPr>
      <w:rFonts w:eastAsiaTheme="majorEastAsia" w:cstheme="majorBidi"/>
      <w:color w:val="272727" w:themeColor="text1" w:themeTint="D8"/>
    </w:rPr>
  </w:style>
  <w:style w:type="paragraph" w:styleId="Title">
    <w:name w:val="Title"/>
    <w:basedOn w:val="Normal"/>
    <w:next w:val="Normal"/>
    <w:link w:val="TitleChar"/>
    <w:qFormat/>
    <w:rsid w:val="002269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qFormat/>
    <w:rsid w:val="002269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9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2269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93E"/>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22693E"/>
    <w:rPr>
      <w:i/>
      <w:iCs/>
      <w:color w:val="404040" w:themeColor="text1" w:themeTint="BF"/>
    </w:rPr>
  </w:style>
  <w:style w:type="paragraph" w:styleId="ListParagraph">
    <w:name w:val="List Paragraph"/>
    <w:basedOn w:val="Normal"/>
    <w:link w:val="ListParagraphChar"/>
    <w:uiPriority w:val="34"/>
    <w:qFormat/>
    <w:rsid w:val="0022693E"/>
    <w:pPr>
      <w:ind w:left="720"/>
      <w:contextualSpacing/>
    </w:pPr>
  </w:style>
  <w:style w:type="character" w:styleId="IntenseEmphasis">
    <w:name w:val="Intense Emphasis"/>
    <w:basedOn w:val="DefaultParagraphFont"/>
    <w:uiPriority w:val="21"/>
    <w:qFormat/>
    <w:rsid w:val="0022693E"/>
    <w:rPr>
      <w:i/>
      <w:iCs/>
      <w:color w:val="0F4761" w:themeColor="accent1" w:themeShade="BF"/>
    </w:rPr>
  </w:style>
  <w:style w:type="paragraph" w:styleId="IntenseQuote">
    <w:name w:val="Intense Quote"/>
    <w:basedOn w:val="Normal"/>
    <w:next w:val="Normal"/>
    <w:link w:val="IntenseQuoteChar"/>
    <w:uiPriority w:val="30"/>
    <w:qFormat/>
    <w:rsid w:val="002269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sid w:val="0022693E"/>
    <w:rPr>
      <w:i/>
      <w:iCs/>
      <w:color w:val="0F4761" w:themeColor="accent1" w:themeShade="BF"/>
    </w:rPr>
  </w:style>
  <w:style w:type="character" w:styleId="IntenseReference">
    <w:name w:val="Intense Reference"/>
    <w:basedOn w:val="DefaultParagraphFont"/>
    <w:uiPriority w:val="32"/>
    <w:qFormat/>
    <w:rsid w:val="0022693E"/>
    <w:rPr>
      <w:b/>
      <w:bCs/>
      <w:smallCaps/>
      <w:color w:val="0F4761" w:themeColor="accent1" w:themeShade="BF"/>
      <w:spacing w:val="5"/>
    </w:rPr>
  </w:style>
  <w:style w:type="paragraph" w:styleId="NormalWeb">
    <w:name w:val="Normal (Web)"/>
    <w:basedOn w:val="Normal"/>
    <w:link w:val="NormalWebChar"/>
    <w:uiPriority w:val="99"/>
    <w:unhideWhenUsed/>
    <w:qFormat/>
    <w:rsid w:val="0022693E"/>
    <w:pPr>
      <w:spacing w:line="360" w:lineRule="auto"/>
      <w:ind w:firstLine="284"/>
      <w:jc w:val="both"/>
    </w:pPr>
    <w:rPr>
      <w:rFonts w:eastAsia="Calibri"/>
      <w:color w:val="auto"/>
      <w:sz w:val="24"/>
      <w:szCs w:val="24"/>
    </w:rPr>
  </w:style>
  <w:style w:type="character" w:customStyle="1" w:styleId="ListParagraphChar">
    <w:name w:val="List Paragraph Char"/>
    <w:link w:val="ListParagraph"/>
    <w:uiPriority w:val="34"/>
    <w:qFormat/>
    <w:locked/>
    <w:rsid w:val="0022693E"/>
  </w:style>
  <w:style w:type="character" w:customStyle="1" w:styleId="NormalWebChar">
    <w:name w:val="Normal (Web) Char"/>
    <w:link w:val="NormalWeb"/>
    <w:uiPriority w:val="99"/>
    <w:qFormat/>
    <w:rsid w:val="0022693E"/>
    <w:rPr>
      <w:rFonts w:ascii="Times New Roman" w:eastAsia="Calibri" w:hAnsi="Times New Roman" w:cs="Times New Roman"/>
      <w:kern w:val="0"/>
      <w14:ligatures w14:val="none"/>
    </w:rPr>
  </w:style>
  <w:style w:type="paragraph" w:styleId="BalloonText">
    <w:name w:val="Balloon Text"/>
    <w:basedOn w:val="Normal"/>
    <w:link w:val="BalloonTextChar"/>
    <w:unhideWhenUsed/>
    <w:qFormat/>
    <w:rsid w:val="0022693E"/>
    <w:pPr>
      <w:ind w:firstLine="284"/>
      <w:jc w:val="both"/>
    </w:pPr>
    <w:rPr>
      <w:rFonts w:ascii="Tahoma" w:eastAsia="Calibri" w:hAnsi="Tahoma" w:cs="Tahoma"/>
      <w:color w:val="auto"/>
      <w:sz w:val="16"/>
      <w:szCs w:val="16"/>
    </w:rPr>
  </w:style>
  <w:style w:type="character" w:customStyle="1" w:styleId="BalloonTextChar">
    <w:name w:val="Balloon Text Char"/>
    <w:basedOn w:val="DefaultParagraphFont"/>
    <w:link w:val="BalloonText"/>
    <w:qFormat/>
    <w:rsid w:val="0022693E"/>
    <w:rPr>
      <w:rFonts w:ascii="Tahoma" w:eastAsia="Calibri" w:hAnsi="Tahoma" w:cs="Tahoma"/>
      <w:kern w:val="0"/>
      <w:sz w:val="16"/>
      <w:szCs w:val="16"/>
      <w14:ligatures w14:val="none"/>
    </w:rPr>
  </w:style>
  <w:style w:type="paragraph" w:styleId="BlockText">
    <w:name w:val="Block Text"/>
    <w:basedOn w:val="Normal"/>
    <w:qFormat/>
    <w:rsid w:val="0022693E"/>
    <w:pPr>
      <w:ind w:left="-672" w:right="-1009"/>
    </w:pPr>
    <w:rPr>
      <w:rFonts w:ascii=".VnTime" w:hAnsi=".VnTime" w:cs="Arial"/>
      <w:b/>
      <w:bCs/>
      <w:color w:val="auto"/>
      <w:kern w:val="32"/>
      <w:sz w:val="24"/>
    </w:rPr>
  </w:style>
  <w:style w:type="paragraph" w:styleId="BodyText">
    <w:name w:val="Body Text"/>
    <w:basedOn w:val="Normal"/>
    <w:link w:val="BodyTextChar"/>
    <w:unhideWhenUsed/>
    <w:qFormat/>
    <w:rsid w:val="0022693E"/>
    <w:pPr>
      <w:spacing w:before="60" w:after="120"/>
      <w:ind w:firstLine="284"/>
      <w:jc w:val="both"/>
    </w:pPr>
    <w:rPr>
      <w:color w:val="auto"/>
      <w:sz w:val="24"/>
      <w:szCs w:val="24"/>
      <w:lang w:val="vi-VN" w:eastAsia="vi-VN"/>
    </w:rPr>
  </w:style>
  <w:style w:type="character" w:customStyle="1" w:styleId="BodyTextChar">
    <w:name w:val="Body Text Char"/>
    <w:basedOn w:val="DefaultParagraphFont"/>
    <w:link w:val="BodyText"/>
    <w:qFormat/>
    <w:rsid w:val="0022693E"/>
    <w:rPr>
      <w:rFonts w:ascii="Times New Roman" w:eastAsia="Times New Roman" w:hAnsi="Times New Roman" w:cs="Times New Roman"/>
      <w:kern w:val="0"/>
      <w:lang w:val="vi-VN" w:eastAsia="vi-VN"/>
      <w14:ligatures w14:val="none"/>
    </w:rPr>
  </w:style>
  <w:style w:type="paragraph" w:styleId="BodyText2">
    <w:name w:val="Body Text 2"/>
    <w:basedOn w:val="Normal"/>
    <w:link w:val="BodyText2Char"/>
    <w:qFormat/>
    <w:rsid w:val="0022693E"/>
    <w:pPr>
      <w:spacing w:after="120" w:line="480" w:lineRule="auto"/>
    </w:pPr>
    <w:rPr>
      <w:color w:val="auto"/>
      <w:sz w:val="24"/>
      <w:szCs w:val="24"/>
    </w:rPr>
  </w:style>
  <w:style w:type="character" w:customStyle="1" w:styleId="BodyText2Char">
    <w:name w:val="Body Text 2 Char"/>
    <w:basedOn w:val="DefaultParagraphFont"/>
    <w:link w:val="BodyText2"/>
    <w:qFormat/>
    <w:rsid w:val="0022693E"/>
    <w:rPr>
      <w:rFonts w:ascii="Times New Roman" w:eastAsia="Times New Roman" w:hAnsi="Times New Roman" w:cs="Times New Roman"/>
      <w:kern w:val="0"/>
      <w14:ligatures w14:val="none"/>
    </w:rPr>
  </w:style>
  <w:style w:type="paragraph" w:styleId="BodyText3">
    <w:name w:val="Body Text 3"/>
    <w:basedOn w:val="Normal"/>
    <w:link w:val="BodyText3Char"/>
    <w:qFormat/>
    <w:rsid w:val="0022693E"/>
    <w:pPr>
      <w:spacing w:after="120"/>
    </w:pPr>
    <w:rPr>
      <w:rFonts w:ascii="VNI-Times" w:hAnsi="VNI-Times"/>
      <w:color w:val="auto"/>
      <w:sz w:val="16"/>
      <w:szCs w:val="16"/>
    </w:rPr>
  </w:style>
  <w:style w:type="character" w:customStyle="1" w:styleId="BodyText3Char">
    <w:name w:val="Body Text 3 Char"/>
    <w:basedOn w:val="DefaultParagraphFont"/>
    <w:link w:val="BodyText3"/>
    <w:qFormat/>
    <w:rsid w:val="0022693E"/>
    <w:rPr>
      <w:rFonts w:ascii="VNI-Times" w:eastAsia="Times New Roman" w:hAnsi="VNI-Times" w:cs="Times New Roman"/>
      <w:kern w:val="0"/>
      <w:sz w:val="16"/>
      <w:szCs w:val="16"/>
      <w14:ligatures w14:val="none"/>
    </w:rPr>
  </w:style>
  <w:style w:type="paragraph" w:styleId="BodyTextFirstIndent">
    <w:name w:val="Body Text First Indent"/>
    <w:basedOn w:val="BodyText"/>
    <w:link w:val="BodyTextFirstIndentChar"/>
    <w:uiPriority w:val="99"/>
    <w:unhideWhenUsed/>
    <w:qFormat/>
    <w:rsid w:val="0022693E"/>
    <w:pPr>
      <w:spacing w:after="0"/>
      <w:ind w:firstLine="360"/>
    </w:pPr>
  </w:style>
  <w:style w:type="character" w:customStyle="1" w:styleId="BodyTextFirstIndentChar">
    <w:name w:val="Body Text First Indent Char"/>
    <w:basedOn w:val="BodyTextChar"/>
    <w:link w:val="BodyTextFirstIndent"/>
    <w:uiPriority w:val="99"/>
    <w:qFormat/>
    <w:rsid w:val="0022693E"/>
    <w:rPr>
      <w:rFonts w:ascii="Times New Roman" w:eastAsia="Times New Roman" w:hAnsi="Times New Roman" w:cs="Times New Roman"/>
      <w:kern w:val="0"/>
      <w:lang w:val="vi-VN" w:eastAsia="vi-VN"/>
      <w14:ligatures w14:val="none"/>
    </w:rPr>
  </w:style>
  <w:style w:type="paragraph" w:styleId="BodyTextIndent">
    <w:name w:val="Body Text Indent"/>
    <w:basedOn w:val="Normal"/>
    <w:link w:val="BodyTextIndentChar"/>
    <w:unhideWhenUsed/>
    <w:qFormat/>
    <w:rsid w:val="0022693E"/>
    <w:pPr>
      <w:spacing w:before="60" w:after="120"/>
      <w:ind w:left="360" w:firstLine="284"/>
      <w:jc w:val="both"/>
    </w:pPr>
    <w:rPr>
      <w:color w:val="auto"/>
      <w:sz w:val="24"/>
      <w:szCs w:val="24"/>
      <w:lang w:val="vi-VN" w:eastAsia="vi-VN"/>
    </w:rPr>
  </w:style>
  <w:style w:type="character" w:customStyle="1" w:styleId="BodyTextIndentChar">
    <w:name w:val="Body Text Indent Char"/>
    <w:basedOn w:val="DefaultParagraphFont"/>
    <w:link w:val="BodyTextIndent"/>
    <w:qFormat/>
    <w:rsid w:val="0022693E"/>
    <w:rPr>
      <w:rFonts w:ascii="Times New Roman" w:eastAsia="Times New Roman" w:hAnsi="Times New Roman" w:cs="Times New Roman"/>
      <w:kern w:val="0"/>
      <w:lang w:val="vi-VN" w:eastAsia="vi-VN"/>
      <w14:ligatures w14:val="none"/>
    </w:rPr>
  </w:style>
  <w:style w:type="paragraph" w:styleId="BodyTextIndent2">
    <w:name w:val="Body Text Indent 2"/>
    <w:basedOn w:val="Normal"/>
    <w:link w:val="BodyTextIndent2Char"/>
    <w:uiPriority w:val="99"/>
    <w:unhideWhenUsed/>
    <w:qFormat/>
    <w:rsid w:val="0022693E"/>
    <w:pPr>
      <w:spacing w:after="120" w:line="480" w:lineRule="auto"/>
      <w:ind w:left="283"/>
    </w:pPr>
    <w:rPr>
      <w:color w:val="auto"/>
      <w:sz w:val="24"/>
      <w:szCs w:val="24"/>
    </w:rPr>
  </w:style>
  <w:style w:type="character" w:customStyle="1" w:styleId="BodyTextIndent2Char">
    <w:name w:val="Body Text Indent 2 Char"/>
    <w:basedOn w:val="DefaultParagraphFont"/>
    <w:link w:val="BodyTextIndent2"/>
    <w:uiPriority w:val="99"/>
    <w:qFormat/>
    <w:rsid w:val="0022693E"/>
    <w:rPr>
      <w:rFonts w:ascii="Times New Roman" w:eastAsia="Times New Roman" w:hAnsi="Times New Roman" w:cs="Times New Roman"/>
      <w:kern w:val="0"/>
      <w14:ligatures w14:val="none"/>
    </w:rPr>
  </w:style>
  <w:style w:type="paragraph" w:styleId="BodyTextIndent3">
    <w:name w:val="Body Text Indent 3"/>
    <w:basedOn w:val="Normal"/>
    <w:link w:val="BodyTextIndent3Char"/>
    <w:uiPriority w:val="99"/>
    <w:qFormat/>
    <w:rsid w:val="0022693E"/>
    <w:pPr>
      <w:ind w:firstLine="900"/>
    </w:pPr>
    <w:rPr>
      <w:rFonts w:ascii=".VnTime" w:hAnsi=".VnTime"/>
      <w:color w:val="auto"/>
      <w:sz w:val="28"/>
      <w:szCs w:val="24"/>
    </w:rPr>
  </w:style>
  <w:style w:type="character" w:customStyle="1" w:styleId="BodyTextIndent3Char">
    <w:name w:val="Body Text Indent 3 Char"/>
    <w:basedOn w:val="DefaultParagraphFont"/>
    <w:link w:val="BodyTextIndent3"/>
    <w:uiPriority w:val="99"/>
    <w:qFormat/>
    <w:rsid w:val="0022693E"/>
    <w:rPr>
      <w:rFonts w:ascii=".VnTime" w:eastAsia="Times New Roman" w:hAnsi=".VnTime" w:cs="Times New Roman"/>
      <w:kern w:val="0"/>
      <w:sz w:val="28"/>
      <w14:ligatures w14:val="none"/>
    </w:rPr>
  </w:style>
  <w:style w:type="paragraph" w:styleId="Caption">
    <w:name w:val="caption"/>
    <w:basedOn w:val="Normal"/>
    <w:next w:val="Normal"/>
    <w:unhideWhenUsed/>
    <w:qFormat/>
    <w:rsid w:val="0022693E"/>
    <w:pPr>
      <w:spacing w:after="200"/>
      <w:ind w:firstLine="284"/>
      <w:jc w:val="both"/>
    </w:pPr>
    <w:rPr>
      <w:i/>
      <w:iCs/>
      <w:color w:val="44546A"/>
      <w:sz w:val="18"/>
      <w:szCs w:val="18"/>
      <w:lang w:val="vi-VN" w:eastAsia="vi-VN"/>
    </w:rPr>
  </w:style>
  <w:style w:type="character" w:styleId="CommentReference">
    <w:name w:val="annotation reference"/>
    <w:uiPriority w:val="99"/>
    <w:semiHidden/>
    <w:qFormat/>
    <w:rsid w:val="0022693E"/>
    <w:rPr>
      <w:sz w:val="16"/>
      <w:szCs w:val="16"/>
    </w:rPr>
  </w:style>
  <w:style w:type="paragraph" w:styleId="CommentText">
    <w:name w:val="annotation text"/>
    <w:basedOn w:val="Normal"/>
    <w:link w:val="CommentTextChar"/>
    <w:uiPriority w:val="99"/>
    <w:semiHidden/>
    <w:qFormat/>
    <w:rsid w:val="0022693E"/>
    <w:rPr>
      <w:rFonts w:ascii=".VnTime" w:hAnsi=".VnTime" w:cstheme="minorBidi"/>
      <w:color w:val="auto"/>
      <w:sz w:val="22"/>
      <w:szCs w:val="22"/>
    </w:rPr>
  </w:style>
  <w:style w:type="character" w:customStyle="1" w:styleId="CommentTextChar">
    <w:name w:val="Comment Text Char"/>
    <w:basedOn w:val="DefaultParagraphFont"/>
    <w:link w:val="CommentText"/>
    <w:uiPriority w:val="99"/>
    <w:semiHidden/>
    <w:qFormat/>
    <w:rsid w:val="0022693E"/>
    <w:rPr>
      <w:rFonts w:ascii=".VnTime" w:eastAsia="Times New Roman" w:hAnsi=".VnTime"/>
      <w:kern w:val="0"/>
      <w:sz w:val="22"/>
      <w:szCs w:val="22"/>
      <w14:ligatures w14:val="none"/>
    </w:rPr>
  </w:style>
  <w:style w:type="paragraph" w:styleId="CommentSubject">
    <w:name w:val="annotation subject"/>
    <w:basedOn w:val="CommentText"/>
    <w:next w:val="CommentText"/>
    <w:link w:val="CommentSubjectChar"/>
    <w:uiPriority w:val="99"/>
    <w:semiHidden/>
    <w:qFormat/>
    <w:rsid w:val="0022693E"/>
    <w:rPr>
      <w:b/>
      <w:bCs/>
    </w:rPr>
  </w:style>
  <w:style w:type="character" w:customStyle="1" w:styleId="CommentSubjectChar">
    <w:name w:val="Comment Subject Char"/>
    <w:basedOn w:val="CommentTextChar"/>
    <w:link w:val="CommentSubject"/>
    <w:uiPriority w:val="99"/>
    <w:semiHidden/>
    <w:qFormat/>
    <w:rsid w:val="0022693E"/>
    <w:rPr>
      <w:rFonts w:ascii=".VnTime" w:eastAsia="Times New Roman" w:hAnsi=".VnTime"/>
      <w:b/>
      <w:bCs/>
      <w:kern w:val="0"/>
      <w:sz w:val="22"/>
      <w:szCs w:val="22"/>
      <w14:ligatures w14:val="none"/>
    </w:rPr>
  </w:style>
  <w:style w:type="paragraph" w:styleId="DocumentMap">
    <w:name w:val="Document Map"/>
    <w:basedOn w:val="Normal"/>
    <w:link w:val="DocumentMapChar"/>
    <w:semiHidden/>
    <w:qFormat/>
    <w:rsid w:val="0022693E"/>
    <w:pPr>
      <w:shd w:val="clear" w:color="auto" w:fill="000080"/>
    </w:pPr>
    <w:rPr>
      <w:rFonts w:ascii="Tahoma" w:hAnsi="Tahoma"/>
      <w:color w:val="auto"/>
      <w:sz w:val="20"/>
      <w:szCs w:val="20"/>
    </w:rPr>
  </w:style>
  <w:style w:type="character" w:customStyle="1" w:styleId="DocumentMapChar">
    <w:name w:val="Document Map Char"/>
    <w:basedOn w:val="DefaultParagraphFont"/>
    <w:link w:val="DocumentMap"/>
    <w:semiHidden/>
    <w:qFormat/>
    <w:rsid w:val="0022693E"/>
    <w:rPr>
      <w:rFonts w:ascii="Tahoma" w:eastAsia="Times New Roman" w:hAnsi="Tahoma" w:cs="Times New Roman"/>
      <w:kern w:val="0"/>
      <w:sz w:val="20"/>
      <w:szCs w:val="20"/>
      <w:shd w:val="clear" w:color="auto" w:fill="000080"/>
      <w14:ligatures w14:val="none"/>
    </w:rPr>
  </w:style>
  <w:style w:type="character" w:styleId="Emphasis">
    <w:name w:val="Emphasis"/>
    <w:uiPriority w:val="20"/>
    <w:qFormat/>
    <w:rsid w:val="0022693E"/>
    <w:rPr>
      <w:i/>
      <w:iCs/>
    </w:rPr>
  </w:style>
  <w:style w:type="character" w:styleId="FollowedHyperlink">
    <w:name w:val="FollowedHyperlink"/>
    <w:uiPriority w:val="99"/>
    <w:unhideWhenUsed/>
    <w:qFormat/>
    <w:rsid w:val="0022693E"/>
    <w:rPr>
      <w:color w:val="954F72"/>
      <w:u w:val="single"/>
    </w:rPr>
  </w:style>
  <w:style w:type="paragraph" w:styleId="Footer">
    <w:name w:val="footer"/>
    <w:basedOn w:val="Normal"/>
    <w:link w:val="FooterChar"/>
    <w:unhideWhenUsed/>
    <w:qFormat/>
    <w:rsid w:val="0022693E"/>
    <w:pPr>
      <w:tabs>
        <w:tab w:val="center" w:pos="4680"/>
        <w:tab w:val="right" w:pos="9360"/>
      </w:tabs>
      <w:ind w:firstLine="284"/>
      <w:jc w:val="both"/>
    </w:pPr>
    <w:rPr>
      <w:rFonts w:eastAsia="Calibri"/>
      <w:color w:val="auto"/>
      <w:sz w:val="24"/>
      <w:szCs w:val="22"/>
    </w:rPr>
  </w:style>
  <w:style w:type="character" w:customStyle="1" w:styleId="FooterChar">
    <w:name w:val="Footer Char"/>
    <w:basedOn w:val="DefaultParagraphFont"/>
    <w:link w:val="Footer"/>
    <w:qFormat/>
    <w:rsid w:val="0022693E"/>
    <w:rPr>
      <w:rFonts w:ascii="Times New Roman" w:eastAsia="Calibri" w:hAnsi="Times New Roman" w:cs="Times New Roman"/>
      <w:kern w:val="0"/>
      <w:szCs w:val="22"/>
      <w14:ligatures w14:val="none"/>
    </w:rPr>
  </w:style>
  <w:style w:type="character" w:styleId="FootnoteReference">
    <w:name w:val="footnote reference"/>
    <w:uiPriority w:val="99"/>
    <w:semiHidden/>
    <w:unhideWhenUsed/>
    <w:qFormat/>
    <w:rsid w:val="0022693E"/>
    <w:rPr>
      <w:vertAlign w:val="superscript"/>
    </w:rPr>
  </w:style>
  <w:style w:type="paragraph" w:styleId="FootnoteText">
    <w:name w:val="footnote text"/>
    <w:basedOn w:val="Normal"/>
    <w:link w:val="FootnoteTextChar"/>
    <w:uiPriority w:val="99"/>
    <w:semiHidden/>
    <w:unhideWhenUsed/>
    <w:qFormat/>
    <w:rsid w:val="0022693E"/>
    <w:pPr>
      <w:spacing w:after="200" w:line="276" w:lineRule="auto"/>
      <w:jc w:val="both"/>
    </w:pPr>
    <w:rPr>
      <w:rFonts w:eastAsia="Calibri"/>
      <w:color w:val="auto"/>
      <w:sz w:val="20"/>
      <w:szCs w:val="20"/>
    </w:rPr>
  </w:style>
  <w:style w:type="character" w:customStyle="1" w:styleId="FootnoteTextChar">
    <w:name w:val="Footnote Text Char"/>
    <w:basedOn w:val="DefaultParagraphFont"/>
    <w:link w:val="FootnoteText"/>
    <w:uiPriority w:val="99"/>
    <w:semiHidden/>
    <w:qFormat/>
    <w:rsid w:val="0022693E"/>
    <w:rPr>
      <w:rFonts w:ascii="Times New Roman" w:eastAsia="Calibri" w:hAnsi="Times New Roman" w:cs="Times New Roman"/>
      <w:kern w:val="0"/>
      <w:sz w:val="20"/>
      <w:szCs w:val="20"/>
      <w14:ligatures w14:val="none"/>
    </w:rPr>
  </w:style>
  <w:style w:type="paragraph" w:styleId="Header">
    <w:name w:val="header"/>
    <w:basedOn w:val="Normal"/>
    <w:link w:val="HeaderChar"/>
    <w:uiPriority w:val="99"/>
    <w:unhideWhenUsed/>
    <w:qFormat/>
    <w:rsid w:val="0022693E"/>
    <w:pPr>
      <w:tabs>
        <w:tab w:val="center" w:pos="4680"/>
        <w:tab w:val="right" w:pos="9360"/>
      </w:tabs>
      <w:ind w:firstLine="284"/>
      <w:jc w:val="both"/>
    </w:pPr>
    <w:rPr>
      <w:rFonts w:eastAsia="Calibri"/>
      <w:color w:val="auto"/>
      <w:sz w:val="24"/>
      <w:szCs w:val="22"/>
    </w:rPr>
  </w:style>
  <w:style w:type="character" w:customStyle="1" w:styleId="HeaderChar">
    <w:name w:val="Header Char"/>
    <w:basedOn w:val="DefaultParagraphFont"/>
    <w:link w:val="Header"/>
    <w:uiPriority w:val="99"/>
    <w:qFormat/>
    <w:rsid w:val="0022693E"/>
    <w:rPr>
      <w:rFonts w:ascii="Times New Roman" w:eastAsia="Calibri" w:hAnsi="Times New Roman" w:cs="Times New Roman"/>
      <w:kern w:val="0"/>
      <w:szCs w:val="22"/>
      <w14:ligatures w14:val="none"/>
    </w:rPr>
  </w:style>
  <w:style w:type="character" w:styleId="HTMLAcronym">
    <w:name w:val="HTML Acronym"/>
    <w:basedOn w:val="DefaultParagraphFont"/>
    <w:rsid w:val="0022693E"/>
  </w:style>
  <w:style w:type="character" w:styleId="Hyperlink">
    <w:name w:val="Hyperlink"/>
    <w:unhideWhenUsed/>
    <w:qFormat/>
    <w:rsid w:val="0022693E"/>
    <w:rPr>
      <w:color w:val="0000FF"/>
      <w:u w:val="single"/>
    </w:rPr>
  </w:style>
  <w:style w:type="character" w:styleId="LineNumber">
    <w:name w:val="line number"/>
    <w:basedOn w:val="DefaultParagraphFont"/>
    <w:uiPriority w:val="99"/>
    <w:semiHidden/>
    <w:unhideWhenUsed/>
    <w:qFormat/>
    <w:rsid w:val="0022693E"/>
  </w:style>
  <w:style w:type="paragraph" w:styleId="List">
    <w:name w:val="List"/>
    <w:basedOn w:val="Normal"/>
    <w:uiPriority w:val="99"/>
    <w:unhideWhenUsed/>
    <w:qFormat/>
    <w:rsid w:val="0022693E"/>
    <w:pPr>
      <w:spacing w:before="60"/>
      <w:ind w:left="360" w:hanging="360"/>
      <w:contextualSpacing/>
      <w:jc w:val="both"/>
    </w:pPr>
    <w:rPr>
      <w:color w:val="auto"/>
      <w:sz w:val="24"/>
      <w:szCs w:val="24"/>
      <w:lang w:val="vi-VN" w:eastAsia="vi-VN"/>
    </w:rPr>
  </w:style>
  <w:style w:type="paragraph" w:styleId="List2">
    <w:name w:val="List 2"/>
    <w:basedOn w:val="Normal"/>
    <w:uiPriority w:val="99"/>
    <w:unhideWhenUsed/>
    <w:qFormat/>
    <w:rsid w:val="0022693E"/>
    <w:pPr>
      <w:spacing w:before="60"/>
      <w:ind w:left="720" w:hanging="360"/>
      <w:contextualSpacing/>
      <w:jc w:val="both"/>
    </w:pPr>
    <w:rPr>
      <w:color w:val="auto"/>
      <w:sz w:val="24"/>
      <w:szCs w:val="24"/>
      <w:lang w:val="vi-VN" w:eastAsia="vi-VN"/>
    </w:rPr>
  </w:style>
  <w:style w:type="paragraph" w:styleId="ListBullet">
    <w:name w:val="List Bullet"/>
    <w:basedOn w:val="Normal"/>
    <w:link w:val="ListBulletChar"/>
    <w:unhideWhenUsed/>
    <w:qFormat/>
    <w:rsid w:val="0022693E"/>
    <w:pPr>
      <w:numPr>
        <w:numId w:val="14"/>
      </w:numPr>
      <w:spacing w:before="60"/>
      <w:contextualSpacing/>
      <w:jc w:val="both"/>
    </w:pPr>
    <w:rPr>
      <w:color w:val="auto"/>
      <w:sz w:val="24"/>
      <w:szCs w:val="24"/>
      <w:lang w:val="vi-VN" w:eastAsia="vi-VN"/>
    </w:rPr>
  </w:style>
  <w:style w:type="paragraph" w:styleId="ListBullet2">
    <w:name w:val="List Bullet 2"/>
    <w:basedOn w:val="Normal"/>
    <w:unhideWhenUsed/>
    <w:qFormat/>
    <w:rsid w:val="0022693E"/>
    <w:pPr>
      <w:numPr>
        <w:numId w:val="15"/>
      </w:numPr>
      <w:spacing w:before="60"/>
      <w:contextualSpacing/>
      <w:jc w:val="both"/>
    </w:pPr>
    <w:rPr>
      <w:color w:val="auto"/>
      <w:sz w:val="24"/>
      <w:szCs w:val="24"/>
      <w:lang w:val="vi-VN" w:eastAsia="vi-VN"/>
    </w:rPr>
  </w:style>
  <w:style w:type="paragraph" w:styleId="ListBullet3">
    <w:name w:val="List Bullet 3"/>
    <w:basedOn w:val="Normal"/>
    <w:uiPriority w:val="99"/>
    <w:unhideWhenUsed/>
    <w:qFormat/>
    <w:rsid w:val="0022693E"/>
    <w:pPr>
      <w:numPr>
        <w:numId w:val="16"/>
      </w:numPr>
      <w:contextualSpacing/>
    </w:pPr>
    <w:rPr>
      <w:color w:val="auto"/>
      <w:sz w:val="24"/>
      <w:szCs w:val="24"/>
    </w:rPr>
  </w:style>
  <w:style w:type="paragraph" w:styleId="ListBullet4">
    <w:name w:val="List Bullet 4"/>
    <w:basedOn w:val="Normal"/>
    <w:qFormat/>
    <w:rsid w:val="0022693E"/>
    <w:pPr>
      <w:numPr>
        <w:numId w:val="17"/>
      </w:numPr>
      <w:tabs>
        <w:tab w:val="clear" w:pos="1440"/>
        <w:tab w:val="left" w:pos="1209"/>
      </w:tabs>
      <w:ind w:left="1209"/>
    </w:pPr>
    <w:rPr>
      <w:rFonts w:ascii=".VnCentury Schoolbook" w:hAnsi=".VnCentury Schoolbook"/>
      <w:color w:val="auto"/>
      <w:sz w:val="21"/>
      <w:szCs w:val="20"/>
    </w:rPr>
  </w:style>
  <w:style w:type="paragraph" w:styleId="NormalIndent">
    <w:name w:val="Normal Indent"/>
    <w:basedOn w:val="Normal"/>
    <w:uiPriority w:val="99"/>
    <w:unhideWhenUsed/>
    <w:qFormat/>
    <w:rsid w:val="0022693E"/>
    <w:pPr>
      <w:spacing w:before="60"/>
      <w:ind w:left="720" w:firstLine="284"/>
      <w:jc w:val="both"/>
    </w:pPr>
    <w:rPr>
      <w:color w:val="auto"/>
      <w:sz w:val="24"/>
      <w:szCs w:val="24"/>
      <w:lang w:val="vi-VN" w:eastAsia="vi-VN"/>
    </w:rPr>
  </w:style>
  <w:style w:type="character" w:styleId="PageNumber">
    <w:name w:val="page number"/>
    <w:qFormat/>
    <w:rsid w:val="0022693E"/>
  </w:style>
  <w:style w:type="character" w:styleId="Strong">
    <w:name w:val="Strong"/>
    <w:uiPriority w:val="22"/>
    <w:qFormat/>
    <w:rsid w:val="0022693E"/>
    <w:rPr>
      <w:b/>
      <w:bCs/>
    </w:rPr>
  </w:style>
  <w:style w:type="table" w:styleId="TableGrid">
    <w:name w:val="Table Grid"/>
    <w:basedOn w:val="TableNormal"/>
    <w:uiPriority w:val="39"/>
    <w:qFormat/>
    <w:rsid w:val="0022693E"/>
    <w:pPr>
      <w:spacing w:after="0" w:line="240" w:lineRule="auto"/>
    </w:pPr>
    <w:rPr>
      <w:rFonts w:ascii="Times New Roman" w:eastAsia="Calibri"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link w:val="TOC1Char"/>
    <w:uiPriority w:val="39"/>
    <w:unhideWhenUsed/>
    <w:qFormat/>
    <w:rsid w:val="0022693E"/>
    <w:pPr>
      <w:spacing w:after="100" w:line="360" w:lineRule="auto"/>
      <w:ind w:firstLine="284"/>
      <w:jc w:val="both"/>
    </w:pPr>
    <w:rPr>
      <w:rFonts w:eastAsia="Calibri"/>
      <w:color w:val="auto"/>
      <w:sz w:val="24"/>
      <w:szCs w:val="22"/>
    </w:rPr>
  </w:style>
  <w:style w:type="paragraph" w:styleId="TOC2">
    <w:name w:val="toc 2"/>
    <w:basedOn w:val="Normal"/>
    <w:next w:val="Normal"/>
    <w:uiPriority w:val="39"/>
    <w:unhideWhenUsed/>
    <w:qFormat/>
    <w:rsid w:val="0022693E"/>
    <w:pPr>
      <w:spacing w:after="100" w:line="360" w:lineRule="auto"/>
      <w:ind w:left="240" w:firstLine="284"/>
      <w:jc w:val="both"/>
    </w:pPr>
    <w:rPr>
      <w:rFonts w:eastAsia="Calibri"/>
      <w:color w:val="auto"/>
      <w:sz w:val="24"/>
      <w:szCs w:val="22"/>
    </w:rPr>
  </w:style>
  <w:style w:type="paragraph" w:styleId="TOC3">
    <w:name w:val="toc 3"/>
    <w:basedOn w:val="Normal"/>
    <w:next w:val="Normal"/>
    <w:uiPriority w:val="39"/>
    <w:unhideWhenUsed/>
    <w:qFormat/>
    <w:rsid w:val="0022693E"/>
    <w:pPr>
      <w:spacing w:after="100" w:line="360" w:lineRule="auto"/>
      <w:ind w:left="480" w:firstLine="284"/>
      <w:jc w:val="both"/>
    </w:pPr>
    <w:rPr>
      <w:rFonts w:eastAsia="Calibri"/>
      <w:color w:val="auto"/>
      <w:sz w:val="24"/>
      <w:szCs w:val="22"/>
    </w:rPr>
  </w:style>
  <w:style w:type="paragraph" w:styleId="TOC4">
    <w:name w:val="toc 4"/>
    <w:basedOn w:val="Normal"/>
    <w:next w:val="Normal"/>
    <w:uiPriority w:val="39"/>
    <w:qFormat/>
    <w:rsid w:val="0022693E"/>
    <w:pPr>
      <w:ind w:left="440"/>
    </w:pPr>
    <w:rPr>
      <w:rFonts w:cs="Calibri"/>
      <w:color w:val="auto"/>
      <w:sz w:val="20"/>
      <w:szCs w:val="20"/>
    </w:rPr>
  </w:style>
  <w:style w:type="paragraph" w:styleId="TOC5">
    <w:name w:val="toc 5"/>
    <w:basedOn w:val="Normal"/>
    <w:next w:val="Normal"/>
    <w:uiPriority w:val="39"/>
    <w:qFormat/>
    <w:rsid w:val="0022693E"/>
    <w:pPr>
      <w:ind w:left="660"/>
    </w:pPr>
    <w:rPr>
      <w:rFonts w:cs="Calibri"/>
      <w:color w:val="auto"/>
      <w:sz w:val="20"/>
      <w:szCs w:val="20"/>
    </w:rPr>
  </w:style>
  <w:style w:type="paragraph" w:styleId="TOC6">
    <w:name w:val="toc 6"/>
    <w:basedOn w:val="Normal"/>
    <w:next w:val="Normal"/>
    <w:uiPriority w:val="39"/>
    <w:qFormat/>
    <w:rsid w:val="0022693E"/>
    <w:pPr>
      <w:ind w:left="880"/>
    </w:pPr>
    <w:rPr>
      <w:rFonts w:cs="Calibri"/>
      <w:color w:val="auto"/>
      <w:sz w:val="20"/>
      <w:szCs w:val="20"/>
    </w:rPr>
  </w:style>
  <w:style w:type="paragraph" w:styleId="TOC7">
    <w:name w:val="toc 7"/>
    <w:basedOn w:val="Normal"/>
    <w:next w:val="Normal"/>
    <w:uiPriority w:val="39"/>
    <w:qFormat/>
    <w:rsid w:val="0022693E"/>
    <w:pPr>
      <w:ind w:left="1100"/>
    </w:pPr>
    <w:rPr>
      <w:rFonts w:cs="Calibri"/>
      <w:color w:val="auto"/>
      <w:sz w:val="20"/>
      <w:szCs w:val="20"/>
    </w:rPr>
  </w:style>
  <w:style w:type="paragraph" w:styleId="TOC8">
    <w:name w:val="toc 8"/>
    <w:basedOn w:val="Normal"/>
    <w:next w:val="Normal"/>
    <w:uiPriority w:val="39"/>
    <w:qFormat/>
    <w:rsid w:val="0022693E"/>
    <w:pPr>
      <w:ind w:left="1320"/>
    </w:pPr>
    <w:rPr>
      <w:rFonts w:cs="Calibri"/>
      <w:color w:val="auto"/>
      <w:sz w:val="20"/>
      <w:szCs w:val="20"/>
    </w:rPr>
  </w:style>
  <w:style w:type="paragraph" w:styleId="TOC9">
    <w:name w:val="toc 9"/>
    <w:basedOn w:val="Normal"/>
    <w:next w:val="Normal"/>
    <w:uiPriority w:val="39"/>
    <w:qFormat/>
    <w:rsid w:val="0022693E"/>
    <w:pPr>
      <w:ind w:left="1540"/>
    </w:pPr>
    <w:rPr>
      <w:rFonts w:cs="Calibri"/>
      <w:color w:val="auto"/>
      <w:sz w:val="20"/>
      <w:szCs w:val="20"/>
    </w:rPr>
  </w:style>
  <w:style w:type="table" w:styleId="LightShading">
    <w:name w:val="Light Shading"/>
    <w:basedOn w:val="TableNormal"/>
    <w:uiPriority w:val="60"/>
    <w:qFormat/>
    <w:rsid w:val="0022693E"/>
    <w:pPr>
      <w:spacing w:after="0" w:line="240" w:lineRule="auto"/>
    </w:pPr>
    <w:rPr>
      <w:rFonts w:ascii="Calibri" w:eastAsia="Yu Mincho" w:hAnsi="Calibri" w:cs="Times New Roman"/>
      <w:color w:val="000000"/>
      <w:kern w:val="0"/>
      <w:sz w:val="20"/>
      <w:szCs w:val="20"/>
      <w14:ligatures w14:val="none"/>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TDisplayEquation">
    <w:name w:val="MTDisplayEquation"/>
    <w:basedOn w:val="Normal"/>
    <w:next w:val="Normal"/>
    <w:link w:val="MTDisplayEquationChar"/>
    <w:qFormat/>
    <w:rsid w:val="0022693E"/>
    <w:pPr>
      <w:tabs>
        <w:tab w:val="center" w:pos="3680"/>
        <w:tab w:val="right" w:pos="7360"/>
      </w:tabs>
      <w:spacing w:after="200" w:line="276" w:lineRule="auto"/>
    </w:pPr>
    <w:rPr>
      <w:rFonts w:ascii="Palatino Linotype" w:eastAsia="Calibri" w:hAnsi="Palatino Linotype"/>
      <w:color w:val="FF0000"/>
      <w:sz w:val="24"/>
      <w:szCs w:val="22"/>
    </w:rPr>
  </w:style>
  <w:style w:type="character" w:customStyle="1" w:styleId="MTDisplayEquationChar">
    <w:name w:val="MTDisplayEquation Char"/>
    <w:link w:val="MTDisplayEquation"/>
    <w:qFormat/>
    <w:rsid w:val="0022693E"/>
    <w:rPr>
      <w:rFonts w:ascii="Palatino Linotype" w:eastAsia="Calibri" w:hAnsi="Palatino Linotype" w:cs="Times New Roman"/>
      <w:color w:val="FF0000"/>
      <w:kern w:val="0"/>
      <w:szCs w:val="22"/>
      <w14:ligatures w14:val="none"/>
    </w:rPr>
  </w:style>
  <w:style w:type="paragraph" w:customStyle="1" w:styleId="Default">
    <w:name w:val="Default"/>
    <w:qFormat/>
    <w:rsid w:val="0022693E"/>
    <w:pPr>
      <w:autoSpaceDE w:val="0"/>
      <w:autoSpaceDN w:val="0"/>
      <w:adjustRightInd w:val="0"/>
      <w:spacing w:after="0" w:line="240" w:lineRule="auto"/>
      <w:ind w:firstLine="284"/>
      <w:jc w:val="both"/>
    </w:pPr>
    <w:rPr>
      <w:rFonts w:ascii="Times New Roman" w:eastAsia="Calibri" w:hAnsi="Times New Roman" w:cs="Times New Roman"/>
      <w:color w:val="000000"/>
      <w:kern w:val="0"/>
      <w14:ligatures w14:val="none"/>
    </w:rPr>
  </w:style>
  <w:style w:type="character" w:customStyle="1" w:styleId="fontstyle01">
    <w:name w:val="fontstyle01"/>
    <w:qFormat/>
    <w:rsid w:val="0022693E"/>
    <w:rPr>
      <w:rFonts w:ascii="VNI-Franko" w:hAnsi="VNI-Franko" w:hint="default"/>
      <w:color w:val="000000"/>
      <w:sz w:val="26"/>
      <w:szCs w:val="26"/>
    </w:rPr>
  </w:style>
  <w:style w:type="character" w:customStyle="1" w:styleId="fontstyle21">
    <w:name w:val="fontstyle21"/>
    <w:qFormat/>
    <w:rsid w:val="0022693E"/>
    <w:rPr>
      <w:rFonts w:ascii="Palatino Linotype" w:hAnsi="Palatino Linotype" w:hint="default"/>
      <w:b/>
      <w:bCs/>
      <w:color w:val="000000"/>
      <w:sz w:val="22"/>
      <w:szCs w:val="22"/>
    </w:rPr>
  </w:style>
  <w:style w:type="table" w:customStyle="1" w:styleId="TableGrid1">
    <w:name w:val="Table Grid1"/>
    <w:basedOn w:val="TableNormal"/>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20">
    <w:name w:val="Body text (2)_"/>
    <w:link w:val="Bodytext21"/>
    <w:qFormat/>
    <w:rsid w:val="0022693E"/>
    <w:rPr>
      <w:rFonts w:ascii="Times New Roman" w:eastAsia="Times New Roman" w:hAnsi="Times New Roman"/>
      <w:sz w:val="18"/>
      <w:szCs w:val="18"/>
      <w:shd w:val="clear" w:color="auto" w:fill="FFFFFF"/>
    </w:rPr>
  </w:style>
  <w:style w:type="paragraph" w:customStyle="1" w:styleId="Bodytext21">
    <w:name w:val="Body text (2)"/>
    <w:basedOn w:val="Normal"/>
    <w:link w:val="Bodytext20"/>
    <w:qFormat/>
    <w:rsid w:val="0022693E"/>
    <w:pPr>
      <w:widowControl w:val="0"/>
      <w:shd w:val="clear" w:color="auto" w:fill="FFFFFF"/>
      <w:spacing w:line="270" w:lineRule="exact"/>
      <w:ind w:firstLine="284"/>
      <w:jc w:val="both"/>
    </w:pPr>
    <w:rPr>
      <w:rFonts w:cstheme="minorBidi"/>
      <w:color w:val="auto"/>
      <w:kern w:val="2"/>
      <w:sz w:val="18"/>
      <w:szCs w:val="18"/>
      <w14:ligatures w14:val="standardContextual"/>
    </w:rPr>
  </w:style>
  <w:style w:type="character" w:customStyle="1" w:styleId="Bodytext4">
    <w:name w:val="Body text (4)_"/>
    <w:link w:val="Bodytext40"/>
    <w:qFormat/>
    <w:rsid w:val="0022693E"/>
    <w:rPr>
      <w:rFonts w:ascii="Times New Roman" w:eastAsia="Times New Roman" w:hAnsi="Times New Roman"/>
      <w:i/>
      <w:iCs/>
      <w:shd w:val="clear" w:color="auto" w:fill="FFFFFF"/>
    </w:rPr>
  </w:style>
  <w:style w:type="paragraph" w:customStyle="1" w:styleId="Bodytext40">
    <w:name w:val="Body text (4)"/>
    <w:basedOn w:val="Normal"/>
    <w:link w:val="Bodytext4"/>
    <w:qFormat/>
    <w:rsid w:val="0022693E"/>
    <w:pPr>
      <w:widowControl w:val="0"/>
      <w:shd w:val="clear" w:color="auto" w:fill="FFFFFF"/>
      <w:spacing w:before="60" w:line="270" w:lineRule="exact"/>
      <w:ind w:firstLine="284"/>
    </w:pPr>
    <w:rPr>
      <w:rFonts w:cstheme="minorBidi"/>
      <w:i/>
      <w:iCs/>
      <w:color w:val="auto"/>
      <w:kern w:val="2"/>
      <w:sz w:val="24"/>
      <w:szCs w:val="24"/>
      <w14:ligatures w14:val="standardContextual"/>
    </w:rPr>
  </w:style>
  <w:style w:type="table" w:customStyle="1" w:styleId="TableGrid4">
    <w:name w:val="Table Grid4"/>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llowedHyperlink1">
    <w:name w:val="FollowedHyperlink1"/>
    <w:uiPriority w:val="99"/>
    <w:semiHidden/>
    <w:unhideWhenUsed/>
    <w:qFormat/>
    <w:rsid w:val="0022693E"/>
    <w:rPr>
      <w:color w:val="954F72"/>
      <w:u w:val="single"/>
    </w:rPr>
  </w:style>
  <w:style w:type="character" w:customStyle="1" w:styleId="fontstyle31">
    <w:name w:val="fontstyle31"/>
    <w:qFormat/>
    <w:rsid w:val="0022693E"/>
    <w:rPr>
      <w:rFonts w:ascii="Symbol" w:hAnsi="Symbol" w:hint="default"/>
      <w:color w:val="000000"/>
      <w:sz w:val="22"/>
      <w:szCs w:val="22"/>
    </w:rPr>
  </w:style>
  <w:style w:type="character" w:customStyle="1" w:styleId="fontstyle41">
    <w:name w:val="fontstyle41"/>
    <w:qFormat/>
    <w:rsid w:val="0022693E"/>
    <w:rPr>
      <w:rFonts w:ascii="Symbol" w:hAnsi="Symbol" w:hint="default"/>
      <w:color w:val="000000"/>
      <w:sz w:val="92"/>
      <w:szCs w:val="92"/>
    </w:rPr>
  </w:style>
  <w:style w:type="character" w:customStyle="1" w:styleId="fontstyle51">
    <w:name w:val="fontstyle51"/>
    <w:qFormat/>
    <w:rsid w:val="0022693E"/>
    <w:rPr>
      <w:rFonts w:ascii="MT Extra" w:hAnsi="MT Extra" w:hint="default"/>
      <w:color w:val="000000"/>
      <w:sz w:val="84"/>
      <w:szCs w:val="84"/>
    </w:rPr>
  </w:style>
  <w:style w:type="table" w:customStyle="1" w:styleId="TableGrid6">
    <w:name w:val="Table Grid6"/>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Heading1">
    <w:name w:val="TOC Heading1"/>
    <w:basedOn w:val="Heading1"/>
    <w:next w:val="Normal"/>
    <w:uiPriority w:val="39"/>
    <w:unhideWhenUsed/>
    <w:qFormat/>
    <w:rsid w:val="0022693E"/>
    <w:pPr>
      <w:spacing w:before="0" w:after="0" w:line="259" w:lineRule="auto"/>
      <w:ind w:firstLine="284"/>
      <w:outlineLvl w:val="9"/>
    </w:pPr>
    <w:rPr>
      <w:rFonts w:ascii="Calibri Light" w:eastAsia="Times New Roman" w:hAnsi="Calibri Light" w:cs="Times New Roman"/>
      <w:color w:val="2E74B5"/>
      <w:sz w:val="28"/>
      <w:szCs w:val="32"/>
    </w:rPr>
  </w:style>
  <w:style w:type="character" w:customStyle="1" w:styleId="fontstyle11">
    <w:name w:val="fontstyle11"/>
    <w:qFormat/>
    <w:rsid w:val="0022693E"/>
    <w:rPr>
      <w:rFonts w:ascii="TimesNewRomanPSMT" w:hAnsi="TimesNewRomanPSMT" w:hint="default"/>
      <w:color w:val="000000"/>
      <w:sz w:val="22"/>
      <w:szCs w:val="22"/>
    </w:rPr>
  </w:style>
  <w:style w:type="character" w:styleId="PlaceholderText">
    <w:name w:val="Placeholder Text"/>
    <w:uiPriority w:val="99"/>
    <w:semiHidden/>
    <w:qFormat/>
    <w:rsid w:val="0022693E"/>
    <w:rPr>
      <w:color w:val="808080"/>
    </w:rPr>
  </w:style>
  <w:style w:type="paragraph" w:styleId="NoSpacing">
    <w:name w:val="No Spacing"/>
    <w:link w:val="NoSpacingChar"/>
    <w:qFormat/>
    <w:rsid w:val="0022693E"/>
    <w:pPr>
      <w:spacing w:after="0" w:line="240" w:lineRule="auto"/>
      <w:ind w:firstLine="284"/>
      <w:jc w:val="both"/>
    </w:pPr>
    <w:rPr>
      <w:rFonts w:ascii="Times New Roman" w:eastAsia="Calibri" w:hAnsi="Times New Roman" w:cs="Times New Roman"/>
      <w:kern w:val="0"/>
      <w:szCs w:val="22"/>
      <w14:ligatures w14:val="none"/>
    </w:rPr>
  </w:style>
  <w:style w:type="character" w:customStyle="1" w:styleId="Bodytext2Exact">
    <w:name w:val="Body text (2) Exact"/>
    <w:qFormat/>
    <w:rsid w:val="0022693E"/>
    <w:rPr>
      <w:rFonts w:ascii="Times New Roman" w:eastAsia="Times New Roman" w:hAnsi="Times New Roman" w:cs="Times New Roman"/>
      <w:sz w:val="22"/>
      <w:szCs w:val="22"/>
      <w:u w:val="none"/>
    </w:rPr>
  </w:style>
  <w:style w:type="character" w:customStyle="1" w:styleId="Bodytext2115pt">
    <w:name w:val="Body text (2) + 11.5 pt"/>
    <w:qFormat/>
    <w:rsid w:val="0022693E"/>
    <w:rPr>
      <w:rFonts w:ascii="Times New Roman" w:eastAsia="Times New Roman" w:hAnsi="Times New Roman" w:cs="Times New Roman"/>
      <w:i/>
      <w:iCs/>
      <w:sz w:val="23"/>
      <w:szCs w:val="23"/>
      <w:u w:val="none"/>
      <w:shd w:val="clear" w:color="auto" w:fill="FFFFFF"/>
    </w:rPr>
  </w:style>
  <w:style w:type="character" w:customStyle="1" w:styleId="Bodytext28pt">
    <w:name w:val="Body text (2) + 8 pt"/>
    <w:qFormat/>
    <w:rsid w:val="0022693E"/>
    <w:rPr>
      <w:rFonts w:ascii="Times New Roman" w:eastAsia="Times New Roman" w:hAnsi="Times New Roman" w:cs="Times New Roman"/>
      <w:spacing w:val="10"/>
      <w:sz w:val="16"/>
      <w:szCs w:val="16"/>
      <w:u w:val="none"/>
      <w:shd w:val="clear" w:color="auto" w:fill="FFFFFF"/>
    </w:rPr>
  </w:style>
  <w:style w:type="character" w:customStyle="1" w:styleId="Bodytext210pt">
    <w:name w:val="Body text (2) + 10 pt"/>
    <w:qFormat/>
    <w:rsid w:val="0022693E"/>
    <w:rPr>
      <w:rFonts w:ascii="Times New Roman" w:eastAsia="Times New Roman" w:hAnsi="Times New Roman" w:cs="Times New Roman"/>
      <w:color w:val="000000"/>
      <w:spacing w:val="20"/>
      <w:w w:val="100"/>
      <w:position w:val="0"/>
      <w:sz w:val="20"/>
      <w:szCs w:val="20"/>
      <w:u w:val="none"/>
      <w:shd w:val="clear" w:color="auto" w:fill="FFFFFF"/>
      <w:lang w:val="vi-VN" w:eastAsia="vi-VN" w:bidi="vi-VN"/>
    </w:rPr>
  </w:style>
  <w:style w:type="character" w:customStyle="1" w:styleId="Bodytext2Tahoma">
    <w:name w:val="Body text (2) + Tahoma"/>
    <w:qFormat/>
    <w:rsid w:val="0022693E"/>
    <w:rPr>
      <w:rFonts w:ascii="Tahoma" w:eastAsia="Tahoma" w:hAnsi="Tahoma" w:cs="Tahoma"/>
      <w:i/>
      <w:iCs/>
      <w:color w:val="000000"/>
      <w:spacing w:val="0"/>
      <w:w w:val="100"/>
      <w:position w:val="0"/>
      <w:sz w:val="32"/>
      <w:szCs w:val="32"/>
      <w:u w:val="none"/>
      <w:shd w:val="clear" w:color="auto" w:fill="FFFFFF"/>
      <w:lang w:val="vi-VN" w:eastAsia="vi-VN" w:bidi="vi-VN"/>
    </w:rPr>
  </w:style>
  <w:style w:type="character" w:customStyle="1" w:styleId="Bodytext23Exact">
    <w:name w:val="Body text (23) Exact"/>
    <w:link w:val="Bodytext23"/>
    <w:qFormat/>
    <w:rsid w:val="0022693E"/>
    <w:rPr>
      <w:rFonts w:ascii="Times New Roman" w:eastAsia="Times New Roman" w:hAnsi="Times New Roman" w:cs="Times New Roman"/>
      <w:spacing w:val="10"/>
      <w:sz w:val="8"/>
      <w:szCs w:val="8"/>
      <w:shd w:val="clear" w:color="auto" w:fill="FFFFFF"/>
    </w:rPr>
  </w:style>
  <w:style w:type="paragraph" w:customStyle="1" w:styleId="Bodytext23">
    <w:name w:val="Body text (23)"/>
    <w:basedOn w:val="Normal"/>
    <w:link w:val="Bodytext23Exact"/>
    <w:qFormat/>
    <w:rsid w:val="0022693E"/>
    <w:pPr>
      <w:widowControl w:val="0"/>
      <w:shd w:val="clear" w:color="auto" w:fill="FFFFFF"/>
      <w:spacing w:before="240" w:line="0" w:lineRule="atLeast"/>
      <w:jc w:val="both"/>
    </w:pPr>
    <w:rPr>
      <w:color w:val="auto"/>
      <w:spacing w:val="10"/>
      <w:kern w:val="2"/>
      <w:sz w:val="8"/>
      <w:szCs w:val="8"/>
      <w14:ligatures w14:val="standardContextual"/>
    </w:rPr>
  </w:style>
  <w:style w:type="paragraph" w:customStyle="1" w:styleId="mab5">
    <w:name w:val="mab5"/>
    <w:basedOn w:val="Normal"/>
    <w:uiPriority w:val="99"/>
    <w:qFormat/>
    <w:rsid w:val="0022693E"/>
    <w:pPr>
      <w:spacing w:before="60" w:after="75"/>
      <w:ind w:firstLine="284"/>
      <w:jc w:val="both"/>
    </w:pPr>
    <w:rPr>
      <w:color w:val="auto"/>
      <w:sz w:val="24"/>
      <w:szCs w:val="24"/>
      <w:lang w:val="vi-VN" w:eastAsia="vi-VN"/>
    </w:rPr>
  </w:style>
  <w:style w:type="paragraph" w:customStyle="1" w:styleId="bodytext200">
    <w:name w:val="bodytext20"/>
    <w:basedOn w:val="Normal"/>
    <w:qFormat/>
    <w:rsid w:val="0022693E"/>
    <w:pPr>
      <w:spacing w:before="60" w:after="150"/>
      <w:ind w:firstLine="284"/>
      <w:jc w:val="both"/>
    </w:pPr>
    <w:rPr>
      <w:color w:val="auto"/>
      <w:sz w:val="24"/>
      <w:szCs w:val="24"/>
      <w:lang w:val="vi-VN" w:eastAsia="vi-VN"/>
    </w:rPr>
  </w:style>
  <w:style w:type="paragraph" w:customStyle="1" w:styleId="bodytext30">
    <w:name w:val="bodytext30"/>
    <w:basedOn w:val="Normal"/>
    <w:qFormat/>
    <w:rsid w:val="0022693E"/>
    <w:pPr>
      <w:spacing w:before="60" w:after="150"/>
      <w:ind w:firstLine="284"/>
      <w:jc w:val="both"/>
    </w:pPr>
    <w:rPr>
      <w:color w:val="auto"/>
      <w:sz w:val="24"/>
      <w:szCs w:val="24"/>
      <w:lang w:val="vi-VN" w:eastAsia="vi-VN"/>
    </w:rPr>
  </w:style>
  <w:style w:type="paragraph" w:customStyle="1" w:styleId="heading10">
    <w:name w:val="heading10"/>
    <w:basedOn w:val="Normal"/>
    <w:qFormat/>
    <w:rsid w:val="0022693E"/>
    <w:pPr>
      <w:spacing w:before="60" w:after="150"/>
      <w:ind w:firstLine="284"/>
      <w:jc w:val="both"/>
    </w:pPr>
    <w:rPr>
      <w:color w:val="auto"/>
      <w:sz w:val="24"/>
      <w:szCs w:val="24"/>
      <w:lang w:val="vi-VN" w:eastAsia="vi-VN"/>
    </w:rPr>
  </w:style>
  <w:style w:type="paragraph" w:customStyle="1" w:styleId="bodytext41">
    <w:name w:val="bodytext4"/>
    <w:basedOn w:val="Normal"/>
    <w:qFormat/>
    <w:rsid w:val="0022693E"/>
    <w:pPr>
      <w:spacing w:before="60" w:after="150"/>
      <w:ind w:firstLine="284"/>
      <w:jc w:val="both"/>
    </w:pPr>
    <w:rPr>
      <w:color w:val="auto"/>
      <w:sz w:val="24"/>
      <w:szCs w:val="24"/>
      <w:lang w:val="vi-VN" w:eastAsia="vi-VN"/>
    </w:rPr>
  </w:style>
  <w:style w:type="paragraph" w:customStyle="1" w:styleId="bodytext1">
    <w:name w:val="bodytext1"/>
    <w:basedOn w:val="Normal"/>
    <w:qFormat/>
    <w:rsid w:val="0022693E"/>
    <w:pPr>
      <w:spacing w:before="60" w:after="150"/>
      <w:ind w:firstLine="284"/>
      <w:jc w:val="both"/>
    </w:pPr>
    <w:rPr>
      <w:color w:val="auto"/>
      <w:sz w:val="24"/>
      <w:szCs w:val="24"/>
      <w:lang w:val="vi-VN" w:eastAsia="vi-VN"/>
    </w:rPr>
  </w:style>
  <w:style w:type="paragraph" w:customStyle="1" w:styleId="bodytext80">
    <w:name w:val="bodytext80"/>
    <w:basedOn w:val="Normal"/>
    <w:qFormat/>
    <w:rsid w:val="0022693E"/>
    <w:pPr>
      <w:spacing w:before="60" w:after="150"/>
      <w:ind w:firstLine="284"/>
      <w:jc w:val="both"/>
    </w:pPr>
    <w:rPr>
      <w:color w:val="auto"/>
      <w:sz w:val="24"/>
      <w:szCs w:val="24"/>
      <w:lang w:val="vi-VN" w:eastAsia="vi-VN"/>
    </w:rPr>
  </w:style>
  <w:style w:type="paragraph" w:customStyle="1" w:styleId="heading120">
    <w:name w:val="heading120"/>
    <w:basedOn w:val="Normal"/>
    <w:qFormat/>
    <w:rsid w:val="0022693E"/>
    <w:pPr>
      <w:spacing w:before="60" w:after="150"/>
      <w:ind w:firstLine="284"/>
      <w:jc w:val="both"/>
    </w:pPr>
    <w:rPr>
      <w:color w:val="auto"/>
      <w:sz w:val="24"/>
      <w:szCs w:val="24"/>
      <w:lang w:val="vi-VN" w:eastAsia="vi-VN"/>
    </w:rPr>
  </w:style>
  <w:style w:type="paragraph" w:customStyle="1" w:styleId="bodytext6">
    <w:name w:val="bodytext6"/>
    <w:basedOn w:val="Normal"/>
    <w:qFormat/>
    <w:rsid w:val="0022693E"/>
    <w:pPr>
      <w:spacing w:before="60" w:after="150"/>
      <w:ind w:firstLine="284"/>
      <w:jc w:val="both"/>
    </w:pPr>
    <w:rPr>
      <w:color w:val="auto"/>
      <w:sz w:val="24"/>
      <w:szCs w:val="24"/>
      <w:lang w:val="vi-VN" w:eastAsia="vi-VN"/>
    </w:rPr>
  </w:style>
  <w:style w:type="paragraph" w:customStyle="1" w:styleId="magl30">
    <w:name w:val="magl30"/>
    <w:basedOn w:val="Normal"/>
    <w:qFormat/>
    <w:rsid w:val="0022693E"/>
    <w:pPr>
      <w:spacing w:before="60" w:after="150"/>
      <w:ind w:left="450" w:firstLine="284"/>
      <w:jc w:val="both"/>
    </w:pPr>
    <w:rPr>
      <w:color w:val="auto"/>
      <w:sz w:val="24"/>
      <w:szCs w:val="24"/>
      <w:lang w:val="vi-VN" w:eastAsia="vi-VN"/>
    </w:rPr>
  </w:style>
  <w:style w:type="character" w:customStyle="1" w:styleId="cl6661">
    <w:name w:val="cl6661"/>
    <w:qFormat/>
    <w:rsid w:val="0022693E"/>
    <w:rPr>
      <w:color w:val="666666"/>
    </w:rPr>
  </w:style>
  <w:style w:type="paragraph" w:customStyle="1" w:styleId="listparagraph0">
    <w:name w:val="listparagraph"/>
    <w:basedOn w:val="Normal"/>
    <w:qFormat/>
    <w:rsid w:val="0022693E"/>
    <w:pPr>
      <w:spacing w:before="60" w:after="150"/>
      <w:ind w:firstLine="284"/>
      <w:jc w:val="both"/>
    </w:pPr>
    <w:rPr>
      <w:color w:val="auto"/>
      <w:sz w:val="24"/>
      <w:szCs w:val="24"/>
      <w:lang w:val="vi-VN" w:eastAsia="vi-VN"/>
    </w:rPr>
  </w:style>
  <w:style w:type="character" w:customStyle="1" w:styleId="apple-converted-space">
    <w:name w:val="apple-converted-space"/>
    <w:basedOn w:val="DefaultParagraphFont"/>
    <w:qFormat/>
    <w:rsid w:val="0022693E"/>
  </w:style>
  <w:style w:type="character" w:customStyle="1" w:styleId="Bodytext2Georgia">
    <w:name w:val="Body text (2) + Georgia"/>
    <w:qFormat/>
    <w:rsid w:val="0022693E"/>
    <w:rPr>
      <w:rFonts w:ascii="Georgia" w:eastAsia="Georgia" w:hAnsi="Georgia" w:cs="Georgia"/>
      <w:color w:val="000000"/>
      <w:spacing w:val="0"/>
      <w:w w:val="100"/>
      <w:position w:val="0"/>
      <w:sz w:val="19"/>
      <w:szCs w:val="19"/>
      <w:u w:val="none"/>
      <w:lang w:val="vi-VN" w:eastAsia="vi-VN" w:bidi="vi-VN"/>
    </w:rPr>
  </w:style>
  <w:style w:type="character" w:customStyle="1" w:styleId="Bodytext2SmallCaps">
    <w:name w:val="Body text (2) + Small Caps"/>
    <w:qFormat/>
    <w:rsid w:val="0022693E"/>
    <w:rPr>
      <w:rFonts w:ascii="Times New Roman" w:eastAsia="Times New Roman" w:hAnsi="Times New Roman"/>
      <w:sz w:val="18"/>
      <w:szCs w:val="18"/>
      <w:shd w:val="clear" w:color="auto" w:fill="FFFFFF"/>
    </w:rPr>
  </w:style>
  <w:style w:type="character" w:customStyle="1" w:styleId="mjx-char2">
    <w:name w:val="mjx-char2"/>
    <w:qFormat/>
    <w:rsid w:val="0022693E"/>
  </w:style>
  <w:style w:type="character" w:customStyle="1" w:styleId="mjxassistivemathml">
    <w:name w:val="mjx_assistive_mathml"/>
    <w:basedOn w:val="DefaultParagraphFont"/>
    <w:qFormat/>
    <w:rsid w:val="0022693E"/>
  </w:style>
  <w:style w:type="paragraph" w:customStyle="1" w:styleId="msonormal0">
    <w:name w:val="msonormal"/>
    <w:basedOn w:val="Normal"/>
    <w:qFormat/>
    <w:rsid w:val="0022693E"/>
    <w:pPr>
      <w:spacing w:after="150"/>
    </w:pPr>
    <w:rPr>
      <w:color w:val="auto"/>
      <w:sz w:val="24"/>
      <w:szCs w:val="24"/>
    </w:rPr>
  </w:style>
  <w:style w:type="paragraph" w:customStyle="1" w:styleId="arial">
    <w:name w:val="arial"/>
    <w:basedOn w:val="Normal"/>
    <w:qFormat/>
    <w:rsid w:val="0022693E"/>
    <w:pPr>
      <w:spacing w:after="150"/>
    </w:pPr>
    <w:rPr>
      <w:rFonts w:ascii="Arial" w:hAnsi="Arial" w:cs="Arial"/>
      <w:color w:val="auto"/>
      <w:sz w:val="24"/>
      <w:szCs w:val="24"/>
    </w:rPr>
  </w:style>
  <w:style w:type="paragraph" w:customStyle="1" w:styleId="hidden">
    <w:name w:val="hidden"/>
    <w:basedOn w:val="Normal"/>
    <w:qFormat/>
    <w:rsid w:val="0022693E"/>
    <w:pPr>
      <w:spacing w:after="150"/>
    </w:pPr>
    <w:rPr>
      <w:vanish/>
      <w:color w:val="auto"/>
      <w:sz w:val="24"/>
      <w:szCs w:val="24"/>
    </w:rPr>
  </w:style>
  <w:style w:type="paragraph" w:customStyle="1" w:styleId="s14">
    <w:name w:val="s14"/>
    <w:basedOn w:val="Normal"/>
    <w:qFormat/>
    <w:rsid w:val="0022693E"/>
    <w:pPr>
      <w:spacing w:after="150"/>
    </w:pPr>
    <w:rPr>
      <w:color w:val="auto"/>
      <w:sz w:val="21"/>
      <w:szCs w:val="21"/>
    </w:rPr>
  </w:style>
  <w:style w:type="paragraph" w:customStyle="1" w:styleId="s18">
    <w:name w:val="s18"/>
    <w:basedOn w:val="Normal"/>
    <w:qFormat/>
    <w:rsid w:val="0022693E"/>
    <w:pPr>
      <w:spacing w:after="150"/>
    </w:pPr>
    <w:rPr>
      <w:color w:val="auto"/>
      <w:sz w:val="27"/>
      <w:szCs w:val="27"/>
    </w:rPr>
  </w:style>
  <w:style w:type="paragraph" w:customStyle="1" w:styleId="s24">
    <w:name w:val="s24"/>
    <w:basedOn w:val="Normal"/>
    <w:qFormat/>
    <w:rsid w:val="0022693E"/>
    <w:pPr>
      <w:spacing w:after="150"/>
    </w:pPr>
    <w:rPr>
      <w:color w:val="auto"/>
      <w:sz w:val="36"/>
      <w:szCs w:val="36"/>
    </w:rPr>
  </w:style>
  <w:style w:type="paragraph" w:customStyle="1" w:styleId="magt5">
    <w:name w:val="magt5"/>
    <w:basedOn w:val="Normal"/>
    <w:qFormat/>
    <w:rsid w:val="0022693E"/>
    <w:pPr>
      <w:spacing w:before="75" w:after="150"/>
    </w:pPr>
    <w:rPr>
      <w:color w:val="auto"/>
      <w:sz w:val="24"/>
      <w:szCs w:val="24"/>
    </w:rPr>
  </w:style>
  <w:style w:type="paragraph" w:customStyle="1" w:styleId="top35">
    <w:name w:val="top35"/>
    <w:basedOn w:val="Normal"/>
    <w:qFormat/>
    <w:rsid w:val="0022693E"/>
    <w:pPr>
      <w:spacing w:before="525" w:after="150"/>
    </w:pPr>
    <w:rPr>
      <w:color w:val="auto"/>
      <w:sz w:val="24"/>
      <w:szCs w:val="24"/>
    </w:rPr>
  </w:style>
  <w:style w:type="paragraph" w:customStyle="1" w:styleId="top20">
    <w:name w:val="top20"/>
    <w:basedOn w:val="Normal"/>
    <w:qFormat/>
    <w:rsid w:val="0022693E"/>
    <w:pPr>
      <w:spacing w:before="300" w:after="150"/>
    </w:pPr>
    <w:rPr>
      <w:color w:val="auto"/>
      <w:sz w:val="24"/>
      <w:szCs w:val="24"/>
    </w:rPr>
  </w:style>
  <w:style w:type="paragraph" w:customStyle="1" w:styleId="under">
    <w:name w:val="under"/>
    <w:basedOn w:val="Normal"/>
    <w:qFormat/>
    <w:rsid w:val="0022693E"/>
    <w:pPr>
      <w:spacing w:after="150"/>
    </w:pPr>
    <w:rPr>
      <w:color w:val="auto"/>
      <w:sz w:val="24"/>
      <w:szCs w:val="24"/>
      <w:u w:val="single"/>
    </w:rPr>
  </w:style>
  <w:style w:type="paragraph" w:customStyle="1" w:styleId="transf">
    <w:name w:val="transf"/>
    <w:basedOn w:val="Normal"/>
    <w:qFormat/>
    <w:rsid w:val="0022693E"/>
    <w:pPr>
      <w:spacing w:after="150"/>
    </w:pPr>
    <w:rPr>
      <w:caps/>
      <w:color w:val="auto"/>
      <w:sz w:val="24"/>
      <w:szCs w:val="24"/>
    </w:rPr>
  </w:style>
  <w:style w:type="paragraph" w:customStyle="1" w:styleId="line">
    <w:name w:val="line"/>
    <w:basedOn w:val="Normal"/>
    <w:qFormat/>
    <w:rsid w:val="0022693E"/>
    <w:pPr>
      <w:spacing w:after="150"/>
    </w:pPr>
    <w:rPr>
      <w:strike/>
      <w:color w:val="auto"/>
      <w:sz w:val="24"/>
      <w:szCs w:val="24"/>
    </w:rPr>
  </w:style>
  <w:style w:type="paragraph" w:customStyle="1" w:styleId="main">
    <w:name w:val="main"/>
    <w:basedOn w:val="Normal"/>
    <w:qFormat/>
    <w:rsid w:val="0022693E"/>
    <w:rPr>
      <w:color w:val="auto"/>
      <w:sz w:val="24"/>
      <w:szCs w:val="24"/>
    </w:rPr>
  </w:style>
  <w:style w:type="paragraph" w:customStyle="1" w:styleId="time">
    <w:name w:val="time"/>
    <w:basedOn w:val="Normal"/>
    <w:qFormat/>
    <w:rsid w:val="0022693E"/>
    <w:pPr>
      <w:pBdr>
        <w:top w:val="single" w:sz="6" w:space="4" w:color="D9D9D9"/>
        <w:left w:val="single" w:sz="6" w:space="8" w:color="D9D9D9"/>
        <w:bottom w:val="single" w:sz="6" w:space="2" w:color="D9D9D9"/>
        <w:right w:val="single" w:sz="6" w:space="8" w:color="D9D9D9"/>
      </w:pBdr>
      <w:spacing w:before="15" w:after="150"/>
    </w:pPr>
    <w:rPr>
      <w:color w:val="FF3300"/>
      <w:sz w:val="24"/>
      <w:szCs w:val="24"/>
    </w:rPr>
  </w:style>
  <w:style w:type="paragraph" w:customStyle="1" w:styleId="clock">
    <w:name w:val="clock"/>
    <w:basedOn w:val="Normal"/>
    <w:qFormat/>
    <w:rsid w:val="0022693E"/>
    <w:pPr>
      <w:spacing w:after="150"/>
    </w:pPr>
    <w:rPr>
      <w:color w:val="auto"/>
      <w:sz w:val="24"/>
      <w:szCs w:val="24"/>
    </w:rPr>
  </w:style>
  <w:style w:type="paragraph" w:customStyle="1" w:styleId="contentwrap">
    <w:name w:val="content_wrap"/>
    <w:basedOn w:val="Normal"/>
    <w:qFormat/>
    <w:rsid w:val="0022693E"/>
    <w:pPr>
      <w:shd w:val="clear" w:color="auto" w:fill="E3EEFF"/>
      <w:spacing w:after="150"/>
    </w:pPr>
    <w:rPr>
      <w:color w:val="auto"/>
      <w:sz w:val="24"/>
      <w:szCs w:val="24"/>
    </w:rPr>
  </w:style>
  <w:style w:type="paragraph" w:customStyle="1" w:styleId="left">
    <w:name w:val="left"/>
    <w:basedOn w:val="Normal"/>
    <w:qFormat/>
    <w:rsid w:val="0022693E"/>
    <w:pPr>
      <w:spacing w:after="150"/>
    </w:pPr>
    <w:rPr>
      <w:color w:val="auto"/>
      <w:sz w:val="24"/>
      <w:szCs w:val="24"/>
    </w:rPr>
  </w:style>
  <w:style w:type="paragraph" w:customStyle="1" w:styleId="center">
    <w:name w:val="center"/>
    <w:basedOn w:val="Normal"/>
    <w:qFormat/>
    <w:rsid w:val="0022693E"/>
    <w:pPr>
      <w:shd w:val="clear" w:color="auto" w:fill="2F3740"/>
      <w:spacing w:before="75" w:after="150"/>
      <w:jc w:val="center"/>
    </w:pPr>
    <w:rPr>
      <w:color w:val="auto"/>
      <w:sz w:val="24"/>
      <w:szCs w:val="24"/>
    </w:rPr>
  </w:style>
  <w:style w:type="paragraph" w:customStyle="1" w:styleId="preview">
    <w:name w:val="preview"/>
    <w:basedOn w:val="Normal"/>
    <w:qFormat/>
    <w:rsid w:val="0022693E"/>
    <w:pPr>
      <w:spacing w:after="150"/>
    </w:pPr>
    <w:rPr>
      <w:color w:val="auto"/>
      <w:sz w:val="24"/>
      <w:szCs w:val="24"/>
    </w:rPr>
  </w:style>
  <w:style w:type="paragraph" w:customStyle="1" w:styleId="listquestion">
    <w:name w:val="listquestion"/>
    <w:basedOn w:val="Normal"/>
    <w:qFormat/>
    <w:rsid w:val="0022693E"/>
    <w:pPr>
      <w:shd w:val="clear" w:color="auto" w:fill="E1E1E1"/>
      <w:spacing w:after="150"/>
    </w:pPr>
    <w:rPr>
      <w:color w:val="auto"/>
      <w:sz w:val="24"/>
      <w:szCs w:val="24"/>
    </w:rPr>
  </w:style>
  <w:style w:type="paragraph" w:customStyle="1" w:styleId="next">
    <w:name w:val="next"/>
    <w:basedOn w:val="Normal"/>
    <w:qFormat/>
    <w:rsid w:val="0022693E"/>
    <w:pPr>
      <w:spacing w:after="150"/>
    </w:pPr>
    <w:rPr>
      <w:color w:val="auto"/>
      <w:sz w:val="24"/>
      <w:szCs w:val="24"/>
    </w:rPr>
  </w:style>
  <w:style w:type="paragraph" w:customStyle="1" w:styleId="right">
    <w:name w:val="right"/>
    <w:basedOn w:val="Normal"/>
    <w:qFormat/>
    <w:rsid w:val="0022693E"/>
    <w:pPr>
      <w:spacing w:before="75" w:after="75"/>
      <w:ind w:left="75" w:right="75"/>
    </w:pPr>
    <w:rPr>
      <w:color w:val="auto"/>
      <w:sz w:val="24"/>
      <w:szCs w:val="24"/>
    </w:rPr>
  </w:style>
  <w:style w:type="paragraph" w:customStyle="1" w:styleId="lista">
    <w:name w:val="lista"/>
    <w:basedOn w:val="Normal"/>
    <w:qFormat/>
    <w:rsid w:val="0022693E"/>
    <w:pPr>
      <w:spacing w:after="150"/>
    </w:pPr>
    <w:rPr>
      <w:color w:val="auto"/>
      <w:sz w:val="24"/>
      <w:szCs w:val="24"/>
    </w:rPr>
  </w:style>
  <w:style w:type="paragraph" w:customStyle="1" w:styleId="list20">
    <w:name w:val="list2"/>
    <w:basedOn w:val="Normal"/>
    <w:qFormat/>
    <w:rsid w:val="0022693E"/>
    <w:pPr>
      <w:shd w:val="clear" w:color="auto" w:fill="D2D2D2"/>
      <w:spacing w:after="150"/>
    </w:pPr>
    <w:rPr>
      <w:color w:val="auto"/>
      <w:sz w:val="24"/>
      <w:szCs w:val="24"/>
    </w:rPr>
  </w:style>
  <w:style w:type="paragraph" w:customStyle="1" w:styleId="listgreen">
    <w:name w:val="listgreen"/>
    <w:basedOn w:val="Normal"/>
    <w:qFormat/>
    <w:rsid w:val="0022693E"/>
    <w:pPr>
      <w:spacing w:after="150"/>
    </w:pPr>
    <w:rPr>
      <w:color w:val="auto"/>
      <w:sz w:val="24"/>
      <w:szCs w:val="24"/>
    </w:rPr>
  </w:style>
  <w:style w:type="paragraph" w:customStyle="1" w:styleId="listred">
    <w:name w:val="listred"/>
    <w:basedOn w:val="Normal"/>
    <w:qFormat/>
    <w:rsid w:val="0022693E"/>
    <w:pPr>
      <w:spacing w:after="150"/>
    </w:pPr>
    <w:rPr>
      <w:color w:val="auto"/>
      <w:sz w:val="24"/>
      <w:szCs w:val="24"/>
    </w:rPr>
  </w:style>
  <w:style w:type="paragraph" w:customStyle="1" w:styleId="tic">
    <w:name w:val="tic"/>
    <w:basedOn w:val="Normal"/>
    <w:qFormat/>
    <w:rsid w:val="0022693E"/>
    <w:pPr>
      <w:shd w:val="clear" w:color="auto" w:fill="83B855"/>
      <w:spacing w:before="210" w:after="150"/>
      <w:ind w:left="45"/>
    </w:pPr>
    <w:rPr>
      <w:color w:val="auto"/>
      <w:sz w:val="24"/>
      <w:szCs w:val="24"/>
    </w:rPr>
  </w:style>
  <w:style w:type="paragraph" w:customStyle="1" w:styleId="displayexam">
    <w:name w:val="display_exam"/>
    <w:basedOn w:val="Normal"/>
    <w:qFormat/>
    <w:rsid w:val="0022693E"/>
    <w:pPr>
      <w:spacing w:after="150"/>
    </w:pPr>
    <w:rPr>
      <w:color w:val="auto"/>
      <w:sz w:val="27"/>
      <w:szCs w:val="27"/>
    </w:rPr>
  </w:style>
  <w:style w:type="paragraph" w:customStyle="1" w:styleId="boder">
    <w:name w:val="boder"/>
    <w:basedOn w:val="Normal"/>
    <w:qFormat/>
    <w:rsid w:val="0022693E"/>
    <w:pPr>
      <w:pBdr>
        <w:bottom w:val="dotted" w:sz="6" w:space="0" w:color="949495"/>
      </w:pBdr>
      <w:spacing w:after="150"/>
    </w:pPr>
    <w:rPr>
      <w:color w:val="auto"/>
      <w:sz w:val="24"/>
      <w:szCs w:val="24"/>
    </w:rPr>
  </w:style>
  <w:style w:type="paragraph" w:customStyle="1" w:styleId="onlineprof">
    <w:name w:val="online_prof"/>
    <w:basedOn w:val="Normal"/>
    <w:qFormat/>
    <w:rsid w:val="0022693E"/>
    <w:pPr>
      <w:shd w:val="clear" w:color="auto" w:fill="FFFFFF"/>
      <w:spacing w:before="75" w:after="75"/>
      <w:ind w:left="75"/>
    </w:pPr>
    <w:rPr>
      <w:color w:val="auto"/>
      <w:sz w:val="24"/>
      <w:szCs w:val="24"/>
    </w:rPr>
  </w:style>
  <w:style w:type="paragraph" w:customStyle="1" w:styleId="sidebar">
    <w:name w:val="sidebar"/>
    <w:basedOn w:val="Normal"/>
    <w:qFormat/>
    <w:rsid w:val="0022693E"/>
    <w:pPr>
      <w:pBdr>
        <w:top w:val="single" w:sz="6" w:space="0" w:color="FFFFFF"/>
        <w:left w:val="single" w:sz="6" w:space="0" w:color="FFFFFF"/>
        <w:bottom w:val="single" w:sz="6" w:space="0" w:color="FFFFFF"/>
        <w:right w:val="single" w:sz="6" w:space="0" w:color="FFFFFF"/>
      </w:pBdr>
      <w:shd w:val="clear" w:color="auto" w:fill="FFFFFF"/>
      <w:spacing w:after="150"/>
    </w:pPr>
    <w:rPr>
      <w:color w:val="auto"/>
      <w:sz w:val="24"/>
      <w:szCs w:val="24"/>
    </w:rPr>
  </w:style>
  <w:style w:type="paragraph" w:customStyle="1" w:styleId="regulations">
    <w:name w:val="regulations"/>
    <w:basedOn w:val="Normal"/>
    <w:qFormat/>
    <w:rsid w:val="0022693E"/>
    <w:pPr>
      <w:spacing w:after="150"/>
    </w:pPr>
    <w:rPr>
      <w:color w:val="auto"/>
      <w:sz w:val="24"/>
      <w:szCs w:val="24"/>
    </w:rPr>
  </w:style>
  <w:style w:type="paragraph" w:customStyle="1" w:styleId="linkfooder">
    <w:name w:val="link_fooder"/>
    <w:basedOn w:val="Normal"/>
    <w:qFormat/>
    <w:rsid w:val="0022693E"/>
    <w:pPr>
      <w:spacing w:after="150"/>
      <w:jc w:val="center"/>
    </w:pPr>
    <w:rPr>
      <w:color w:val="auto"/>
      <w:sz w:val="24"/>
      <w:szCs w:val="24"/>
    </w:rPr>
  </w:style>
  <w:style w:type="paragraph" w:customStyle="1" w:styleId="btnwhile">
    <w:name w:val="btn_while"/>
    <w:basedOn w:val="Normal"/>
    <w:qFormat/>
    <w:rsid w:val="0022693E"/>
    <w:pPr>
      <w:shd w:val="clear" w:color="auto" w:fill="F0F0F0"/>
      <w:spacing w:after="150"/>
    </w:pPr>
    <w:rPr>
      <w:color w:val="333333"/>
      <w:sz w:val="24"/>
      <w:szCs w:val="24"/>
    </w:rPr>
  </w:style>
  <w:style w:type="paragraph" w:customStyle="1" w:styleId="timeexam">
    <w:name w:val="time_exam"/>
    <w:basedOn w:val="Normal"/>
    <w:qFormat/>
    <w:rsid w:val="0022693E"/>
    <w:pPr>
      <w:spacing w:after="150"/>
      <w:ind w:left="1050"/>
    </w:pPr>
    <w:rPr>
      <w:color w:val="2A6100"/>
      <w:sz w:val="30"/>
      <w:szCs w:val="30"/>
    </w:rPr>
  </w:style>
  <w:style w:type="paragraph" w:customStyle="1" w:styleId="bggrblue">
    <w:name w:val="bg_grblue"/>
    <w:basedOn w:val="Normal"/>
    <w:qFormat/>
    <w:rsid w:val="0022693E"/>
    <w:pPr>
      <w:shd w:val="clear" w:color="auto" w:fill="F2F5F9"/>
      <w:spacing w:after="150"/>
    </w:pPr>
    <w:rPr>
      <w:color w:val="auto"/>
      <w:sz w:val="24"/>
      <w:szCs w:val="24"/>
    </w:rPr>
  </w:style>
  <w:style w:type="paragraph" w:customStyle="1" w:styleId="btngreen">
    <w:name w:val="btn_green"/>
    <w:basedOn w:val="Normal"/>
    <w:qFormat/>
    <w:rsid w:val="0022693E"/>
    <w:pPr>
      <w:shd w:val="clear" w:color="auto" w:fill="2D9B08"/>
      <w:spacing w:after="150"/>
    </w:pPr>
    <w:rPr>
      <w:b/>
      <w:bCs/>
      <w:color w:val="FFFFFF"/>
      <w:sz w:val="24"/>
      <w:szCs w:val="24"/>
    </w:rPr>
  </w:style>
  <w:style w:type="paragraph" w:customStyle="1" w:styleId="col530">
    <w:name w:val="col530"/>
    <w:basedOn w:val="Normal"/>
    <w:qFormat/>
    <w:rsid w:val="0022693E"/>
    <w:pPr>
      <w:pBdr>
        <w:right w:val="single" w:sz="6" w:space="0" w:color="CCCCCC"/>
      </w:pBdr>
      <w:spacing w:before="150" w:after="150"/>
      <w:ind w:left="150" w:right="150"/>
    </w:pPr>
    <w:rPr>
      <w:color w:val="auto"/>
      <w:sz w:val="24"/>
      <w:szCs w:val="24"/>
    </w:rPr>
  </w:style>
  <w:style w:type="paragraph" w:customStyle="1" w:styleId="col20">
    <w:name w:val="col20"/>
    <w:basedOn w:val="Normal"/>
    <w:qFormat/>
    <w:rsid w:val="0022693E"/>
    <w:pPr>
      <w:spacing w:before="300" w:after="150"/>
    </w:pPr>
    <w:rPr>
      <w:color w:val="auto"/>
      <w:sz w:val="24"/>
      <w:szCs w:val="24"/>
    </w:rPr>
  </w:style>
  <w:style w:type="paragraph" w:customStyle="1" w:styleId="btngraysmall">
    <w:name w:val="btn_graysmall"/>
    <w:basedOn w:val="Normal"/>
    <w:qFormat/>
    <w:rsid w:val="0022693E"/>
    <w:pPr>
      <w:pBdr>
        <w:top w:val="single" w:sz="6" w:space="4" w:color="CCCCCC"/>
        <w:left w:val="single" w:sz="6" w:space="8" w:color="CCCCCC"/>
        <w:bottom w:val="single" w:sz="6" w:space="4" w:color="CCCCCC"/>
        <w:right w:val="single" w:sz="6" w:space="8" w:color="CCCCCC"/>
      </w:pBdr>
      <w:shd w:val="clear" w:color="auto" w:fill="EEEEEE"/>
      <w:spacing w:after="150"/>
    </w:pPr>
    <w:rPr>
      <w:color w:val="666666"/>
      <w:sz w:val="18"/>
      <w:szCs w:val="18"/>
    </w:rPr>
  </w:style>
  <w:style w:type="paragraph" w:customStyle="1" w:styleId="save">
    <w:name w:val="save"/>
    <w:basedOn w:val="Normal"/>
    <w:qFormat/>
    <w:rsid w:val="0022693E"/>
    <w:pPr>
      <w:spacing w:after="150"/>
    </w:pPr>
    <w:rPr>
      <w:rFonts w:ascii="Arial" w:hAnsi="Arial" w:cs="Arial"/>
      <w:color w:val="auto"/>
      <w:sz w:val="24"/>
      <w:szCs w:val="24"/>
    </w:rPr>
  </w:style>
  <w:style w:type="paragraph" w:customStyle="1" w:styleId="member">
    <w:name w:val="member"/>
    <w:basedOn w:val="Normal"/>
    <w:qFormat/>
    <w:rsid w:val="0022693E"/>
    <w:pPr>
      <w:spacing w:after="150"/>
    </w:pPr>
    <w:rPr>
      <w:color w:val="auto"/>
      <w:sz w:val="24"/>
      <w:szCs w:val="24"/>
    </w:rPr>
  </w:style>
  <w:style w:type="paragraph" w:customStyle="1" w:styleId="boxblue">
    <w:name w:val="box_blue"/>
    <w:basedOn w:val="Normal"/>
    <w:qFormat/>
    <w:rsid w:val="0022693E"/>
    <w:pPr>
      <w:pBdr>
        <w:top w:val="single" w:sz="6" w:space="5" w:color="EDEDED"/>
        <w:left w:val="single" w:sz="6" w:space="5" w:color="EDEDED"/>
        <w:bottom w:val="single" w:sz="6" w:space="5" w:color="EDEDED"/>
        <w:right w:val="single" w:sz="6" w:space="5" w:color="EDEDED"/>
      </w:pBdr>
      <w:shd w:val="clear" w:color="auto" w:fill="F9F9F9"/>
      <w:spacing w:after="150"/>
    </w:pPr>
    <w:rPr>
      <w:rFonts w:ascii="Arial" w:hAnsi="Arial" w:cs="Arial"/>
      <w:color w:val="auto"/>
      <w:sz w:val="20"/>
      <w:szCs w:val="20"/>
    </w:rPr>
  </w:style>
  <w:style w:type="paragraph" w:customStyle="1" w:styleId="dotl">
    <w:name w:val="dot_l"/>
    <w:basedOn w:val="Normal"/>
    <w:qFormat/>
    <w:rsid w:val="0022693E"/>
    <w:pPr>
      <w:spacing w:after="150"/>
    </w:pPr>
    <w:rPr>
      <w:color w:val="auto"/>
      <w:sz w:val="24"/>
      <w:szCs w:val="24"/>
    </w:rPr>
  </w:style>
  <w:style w:type="paragraph" w:customStyle="1" w:styleId="icforward">
    <w:name w:val="ic_forward"/>
    <w:basedOn w:val="Normal"/>
    <w:qFormat/>
    <w:rsid w:val="0022693E"/>
    <w:pPr>
      <w:spacing w:after="150"/>
    </w:pPr>
    <w:rPr>
      <w:color w:val="auto"/>
      <w:sz w:val="24"/>
      <w:szCs w:val="24"/>
    </w:rPr>
  </w:style>
  <w:style w:type="paragraph" w:customStyle="1" w:styleId="view">
    <w:name w:val="view"/>
    <w:basedOn w:val="Normal"/>
    <w:qFormat/>
    <w:rsid w:val="0022693E"/>
    <w:pPr>
      <w:spacing w:after="150"/>
    </w:pPr>
    <w:rPr>
      <w:color w:val="auto"/>
      <w:sz w:val="24"/>
      <w:szCs w:val="24"/>
    </w:rPr>
  </w:style>
  <w:style w:type="paragraph" w:customStyle="1" w:styleId="fromleft">
    <w:name w:val="from_left"/>
    <w:basedOn w:val="Normal"/>
    <w:qFormat/>
    <w:rsid w:val="0022693E"/>
    <w:pPr>
      <w:spacing w:after="150"/>
    </w:pPr>
    <w:rPr>
      <w:color w:val="auto"/>
      <w:sz w:val="24"/>
      <w:szCs w:val="24"/>
    </w:rPr>
  </w:style>
  <w:style w:type="paragraph" w:customStyle="1" w:styleId="fromright">
    <w:name w:val="from_right"/>
    <w:basedOn w:val="Normal"/>
    <w:qFormat/>
    <w:rsid w:val="0022693E"/>
    <w:pPr>
      <w:spacing w:after="150"/>
    </w:pPr>
    <w:rPr>
      <w:color w:val="auto"/>
      <w:sz w:val="24"/>
      <w:szCs w:val="24"/>
    </w:rPr>
  </w:style>
  <w:style w:type="paragraph" w:customStyle="1" w:styleId="top1">
    <w:name w:val="top1"/>
    <w:basedOn w:val="Normal"/>
    <w:qFormat/>
    <w:rsid w:val="0022693E"/>
    <w:pPr>
      <w:shd w:val="clear" w:color="auto" w:fill="FFFFFF"/>
      <w:spacing w:after="150"/>
      <w:jc w:val="center"/>
    </w:pPr>
    <w:rPr>
      <w:color w:val="auto"/>
      <w:sz w:val="24"/>
      <w:szCs w:val="24"/>
    </w:rPr>
  </w:style>
  <w:style w:type="paragraph" w:customStyle="1" w:styleId="topavar">
    <w:name w:val="top_avar"/>
    <w:basedOn w:val="Normal"/>
    <w:qFormat/>
    <w:rsid w:val="0022693E"/>
    <w:pPr>
      <w:ind w:left="3060"/>
    </w:pPr>
    <w:rPr>
      <w:color w:val="auto"/>
      <w:sz w:val="24"/>
      <w:szCs w:val="24"/>
    </w:rPr>
  </w:style>
  <w:style w:type="paragraph" w:customStyle="1" w:styleId="table2">
    <w:name w:val="table2"/>
    <w:basedOn w:val="Normal"/>
    <w:qFormat/>
    <w:rsid w:val="0022693E"/>
    <w:pPr>
      <w:shd w:val="clear" w:color="auto" w:fill="F6F7F8"/>
      <w:spacing w:after="150"/>
    </w:pPr>
    <w:rPr>
      <w:color w:val="auto"/>
      <w:sz w:val="24"/>
      <w:szCs w:val="24"/>
    </w:rPr>
  </w:style>
  <w:style w:type="paragraph" w:customStyle="1" w:styleId="clgreen">
    <w:name w:val="clgreen"/>
    <w:basedOn w:val="Normal"/>
    <w:qFormat/>
    <w:rsid w:val="0022693E"/>
    <w:pPr>
      <w:spacing w:after="150"/>
    </w:pPr>
    <w:rPr>
      <w:color w:val="69924F"/>
      <w:sz w:val="24"/>
      <w:szCs w:val="24"/>
    </w:rPr>
  </w:style>
  <w:style w:type="paragraph" w:customStyle="1" w:styleId="pad5">
    <w:name w:val="pad5"/>
    <w:basedOn w:val="Normal"/>
    <w:qFormat/>
    <w:rsid w:val="0022693E"/>
    <w:pPr>
      <w:spacing w:after="150"/>
    </w:pPr>
    <w:rPr>
      <w:color w:val="auto"/>
      <w:sz w:val="24"/>
      <w:szCs w:val="24"/>
    </w:rPr>
  </w:style>
  <w:style w:type="paragraph" w:customStyle="1" w:styleId="radius">
    <w:name w:val="radius"/>
    <w:basedOn w:val="Normal"/>
    <w:qFormat/>
    <w:rsid w:val="0022693E"/>
    <w:pPr>
      <w:spacing w:after="150"/>
    </w:pPr>
    <w:rPr>
      <w:color w:val="auto"/>
      <w:sz w:val="24"/>
      <w:szCs w:val="24"/>
    </w:rPr>
  </w:style>
  <w:style w:type="paragraph" w:customStyle="1" w:styleId="socal">
    <w:name w:val="socal"/>
    <w:basedOn w:val="Normal"/>
    <w:qFormat/>
    <w:rsid w:val="0022693E"/>
    <w:pPr>
      <w:pBdr>
        <w:top w:val="single" w:sz="6" w:space="8" w:color="FDCE98"/>
        <w:left w:val="single" w:sz="18" w:space="8" w:color="FDCE98"/>
        <w:bottom w:val="single" w:sz="6" w:space="8" w:color="FDCE98"/>
        <w:right w:val="single" w:sz="6" w:space="8" w:color="FDCE98"/>
      </w:pBdr>
      <w:shd w:val="clear" w:color="auto" w:fill="FFFFE8"/>
      <w:spacing w:after="150"/>
    </w:pPr>
    <w:rPr>
      <w:color w:val="auto"/>
      <w:sz w:val="20"/>
      <w:szCs w:val="20"/>
    </w:rPr>
  </w:style>
  <w:style w:type="paragraph" w:customStyle="1" w:styleId="assess">
    <w:name w:val="assess"/>
    <w:basedOn w:val="Normal"/>
    <w:qFormat/>
    <w:rsid w:val="0022693E"/>
    <w:pPr>
      <w:pBdr>
        <w:top w:val="dotted" w:sz="6" w:space="6" w:color="999999"/>
      </w:pBdr>
      <w:spacing w:before="150" w:after="150"/>
    </w:pPr>
    <w:rPr>
      <w:color w:val="auto"/>
      <w:sz w:val="24"/>
      <w:szCs w:val="24"/>
    </w:rPr>
  </w:style>
  <w:style w:type="paragraph" w:customStyle="1" w:styleId="badge">
    <w:name w:val="badge"/>
    <w:basedOn w:val="Normal"/>
    <w:qFormat/>
    <w:rsid w:val="0022693E"/>
    <w:pPr>
      <w:spacing w:after="150"/>
    </w:pPr>
    <w:rPr>
      <w:color w:val="auto"/>
      <w:sz w:val="24"/>
      <w:szCs w:val="24"/>
    </w:rPr>
  </w:style>
  <w:style w:type="paragraph" w:customStyle="1" w:styleId="timeline">
    <w:name w:val="timeline"/>
    <w:basedOn w:val="Normal"/>
    <w:qFormat/>
    <w:rsid w:val="0022693E"/>
    <w:pPr>
      <w:shd w:val="clear" w:color="auto" w:fill="F6F7F8"/>
      <w:spacing w:after="150"/>
    </w:pPr>
    <w:rPr>
      <w:color w:val="333333"/>
      <w:sz w:val="20"/>
      <w:szCs w:val="20"/>
    </w:rPr>
  </w:style>
  <w:style w:type="paragraph" w:customStyle="1" w:styleId="formreply">
    <w:name w:val="form_reply"/>
    <w:basedOn w:val="Normal"/>
    <w:qFormat/>
    <w:rsid w:val="0022693E"/>
    <w:pPr>
      <w:spacing w:after="150"/>
      <w:ind w:right="75"/>
    </w:pPr>
    <w:rPr>
      <w:color w:val="auto"/>
      <w:sz w:val="24"/>
      <w:szCs w:val="24"/>
    </w:rPr>
  </w:style>
  <w:style w:type="paragraph" w:customStyle="1" w:styleId="commentupload">
    <w:name w:val="comment_upload"/>
    <w:basedOn w:val="Normal"/>
    <w:qFormat/>
    <w:rsid w:val="0022693E"/>
    <w:pPr>
      <w:shd w:val="clear" w:color="auto" w:fill="E6ECF2"/>
      <w:spacing w:before="75" w:after="150"/>
      <w:ind w:right="45"/>
    </w:pPr>
    <w:rPr>
      <w:color w:val="auto"/>
      <w:sz w:val="24"/>
      <w:szCs w:val="24"/>
    </w:rPr>
  </w:style>
  <w:style w:type="paragraph" w:customStyle="1" w:styleId="blockcontent">
    <w:name w:val="blockcontent"/>
    <w:basedOn w:val="Normal"/>
    <w:qFormat/>
    <w:rsid w:val="0022693E"/>
    <w:pPr>
      <w:pBdr>
        <w:bottom w:val="dotted" w:sz="6" w:space="4" w:color="949495"/>
      </w:pBdr>
      <w:spacing w:after="75"/>
    </w:pPr>
    <w:rPr>
      <w:color w:val="auto"/>
      <w:sz w:val="24"/>
      <w:szCs w:val="24"/>
    </w:rPr>
  </w:style>
  <w:style w:type="paragraph" w:customStyle="1" w:styleId="icstatus">
    <w:name w:val="ic_status"/>
    <w:basedOn w:val="Normal"/>
    <w:qFormat/>
    <w:rsid w:val="0022693E"/>
    <w:pPr>
      <w:spacing w:after="150"/>
    </w:pPr>
    <w:rPr>
      <w:color w:val="auto"/>
      <w:sz w:val="24"/>
      <w:szCs w:val="24"/>
    </w:rPr>
  </w:style>
  <w:style w:type="paragraph" w:customStyle="1" w:styleId="icupimage">
    <w:name w:val="ic_upimage"/>
    <w:basedOn w:val="Normal"/>
    <w:qFormat/>
    <w:rsid w:val="0022693E"/>
    <w:pPr>
      <w:spacing w:after="150"/>
    </w:pPr>
    <w:rPr>
      <w:color w:val="auto"/>
      <w:sz w:val="24"/>
      <w:szCs w:val="24"/>
    </w:rPr>
  </w:style>
  <w:style w:type="paragraph" w:customStyle="1" w:styleId="icformula">
    <w:name w:val="ic_formula"/>
    <w:basedOn w:val="Normal"/>
    <w:qFormat/>
    <w:rsid w:val="0022693E"/>
    <w:pPr>
      <w:spacing w:after="150"/>
    </w:pPr>
    <w:rPr>
      <w:color w:val="auto"/>
      <w:sz w:val="24"/>
      <w:szCs w:val="24"/>
    </w:rPr>
  </w:style>
  <w:style w:type="paragraph" w:customStyle="1" w:styleId="remove">
    <w:name w:val="remove"/>
    <w:basedOn w:val="Normal"/>
    <w:qFormat/>
    <w:rsid w:val="0022693E"/>
    <w:pPr>
      <w:spacing w:after="150"/>
    </w:pPr>
    <w:rPr>
      <w:vanish/>
      <w:color w:val="auto"/>
      <w:sz w:val="24"/>
      <w:szCs w:val="24"/>
    </w:rPr>
  </w:style>
  <w:style w:type="paragraph" w:customStyle="1" w:styleId="upload">
    <w:name w:val="upload"/>
    <w:basedOn w:val="Normal"/>
    <w:qFormat/>
    <w:rsid w:val="0022693E"/>
    <w:pPr>
      <w:spacing w:after="150"/>
    </w:pPr>
    <w:rPr>
      <w:color w:val="auto"/>
      <w:sz w:val="24"/>
      <w:szCs w:val="24"/>
    </w:rPr>
  </w:style>
  <w:style w:type="paragraph" w:customStyle="1" w:styleId="likeface">
    <w:name w:val="like_face"/>
    <w:basedOn w:val="Normal"/>
    <w:qFormat/>
    <w:rsid w:val="0022693E"/>
    <w:pPr>
      <w:spacing w:after="150"/>
    </w:pPr>
    <w:rPr>
      <w:color w:val="auto"/>
      <w:sz w:val="24"/>
      <w:szCs w:val="24"/>
    </w:rPr>
  </w:style>
  <w:style w:type="paragraph" w:customStyle="1" w:styleId="dot">
    <w:name w:val="dot"/>
    <w:basedOn w:val="Normal"/>
    <w:qFormat/>
    <w:rsid w:val="0022693E"/>
    <w:pPr>
      <w:spacing w:after="150"/>
    </w:pPr>
    <w:rPr>
      <w:color w:val="auto"/>
      <w:sz w:val="24"/>
      <w:szCs w:val="24"/>
    </w:rPr>
  </w:style>
  <w:style w:type="paragraph" w:customStyle="1" w:styleId="iconclose">
    <w:name w:val="icon_close"/>
    <w:basedOn w:val="Normal"/>
    <w:qFormat/>
    <w:rsid w:val="0022693E"/>
    <w:pPr>
      <w:spacing w:after="150"/>
    </w:pPr>
    <w:rPr>
      <w:color w:val="auto"/>
      <w:sz w:val="24"/>
      <w:szCs w:val="24"/>
    </w:rPr>
  </w:style>
  <w:style w:type="paragraph" w:customStyle="1" w:styleId="closetheater">
    <w:name w:val="closetheater"/>
    <w:basedOn w:val="Normal"/>
    <w:qFormat/>
    <w:rsid w:val="0022693E"/>
    <w:pPr>
      <w:spacing w:after="150"/>
    </w:pPr>
    <w:rPr>
      <w:color w:val="auto"/>
      <w:sz w:val="24"/>
      <w:szCs w:val="24"/>
    </w:rPr>
  </w:style>
  <w:style w:type="paragraph" w:customStyle="1" w:styleId="teach">
    <w:name w:val="teach"/>
    <w:basedOn w:val="Normal"/>
    <w:qFormat/>
    <w:rsid w:val="0022693E"/>
    <w:pPr>
      <w:spacing w:after="150"/>
    </w:pPr>
    <w:rPr>
      <w:color w:val="auto"/>
      <w:sz w:val="24"/>
      <w:szCs w:val="24"/>
    </w:rPr>
  </w:style>
  <w:style w:type="paragraph" w:customStyle="1" w:styleId="icexam">
    <w:name w:val="ic_exam"/>
    <w:basedOn w:val="Normal"/>
    <w:qFormat/>
    <w:rsid w:val="0022693E"/>
    <w:pPr>
      <w:spacing w:after="150"/>
    </w:pPr>
    <w:rPr>
      <w:color w:val="auto"/>
      <w:sz w:val="24"/>
      <w:szCs w:val="24"/>
    </w:rPr>
  </w:style>
  <w:style w:type="paragraph" w:customStyle="1" w:styleId="true">
    <w:name w:val="true"/>
    <w:basedOn w:val="Normal"/>
    <w:qFormat/>
    <w:rsid w:val="0022693E"/>
    <w:pPr>
      <w:spacing w:after="150"/>
    </w:pPr>
    <w:rPr>
      <w:color w:val="auto"/>
      <w:sz w:val="24"/>
      <w:szCs w:val="24"/>
    </w:rPr>
  </w:style>
  <w:style w:type="paragraph" w:customStyle="1" w:styleId="fale">
    <w:name w:val="fale"/>
    <w:basedOn w:val="Normal"/>
    <w:qFormat/>
    <w:rsid w:val="0022693E"/>
    <w:pPr>
      <w:spacing w:after="150"/>
    </w:pPr>
    <w:rPr>
      <w:color w:val="auto"/>
      <w:sz w:val="24"/>
      <w:szCs w:val="24"/>
    </w:rPr>
  </w:style>
  <w:style w:type="paragraph" w:customStyle="1" w:styleId="icplus">
    <w:name w:val="ic_plus"/>
    <w:basedOn w:val="Normal"/>
    <w:qFormat/>
    <w:rsid w:val="0022693E"/>
    <w:pPr>
      <w:spacing w:after="150"/>
    </w:pPr>
    <w:rPr>
      <w:color w:val="auto"/>
      <w:sz w:val="24"/>
      <w:szCs w:val="24"/>
    </w:rPr>
  </w:style>
  <w:style w:type="paragraph" w:customStyle="1" w:styleId="pageletcomposer">
    <w:name w:val="pagelet_composer"/>
    <w:basedOn w:val="Normal"/>
    <w:qFormat/>
    <w:rsid w:val="0022693E"/>
    <w:pPr>
      <w:pBdr>
        <w:top w:val="single" w:sz="6" w:space="0" w:color="DFE0E4"/>
        <w:left w:val="single" w:sz="6" w:space="0" w:color="DFE0E4"/>
        <w:bottom w:val="single" w:sz="6" w:space="0" w:color="DFE0E4"/>
        <w:right w:val="single" w:sz="6" w:space="0" w:color="DFE0E4"/>
      </w:pBdr>
      <w:spacing w:before="150" w:after="150"/>
    </w:pPr>
    <w:rPr>
      <w:rFonts w:ascii="Arial" w:hAnsi="Arial" w:cs="Arial"/>
      <w:color w:val="auto"/>
      <w:sz w:val="24"/>
      <w:szCs w:val="24"/>
    </w:rPr>
  </w:style>
  <w:style w:type="paragraph" w:customStyle="1" w:styleId="btnvio">
    <w:name w:val="btn_vio"/>
    <w:basedOn w:val="Normal"/>
    <w:qFormat/>
    <w:rsid w:val="0022693E"/>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b/>
      <w:bCs/>
      <w:color w:val="FFFFFF"/>
      <w:sz w:val="20"/>
      <w:szCs w:val="20"/>
    </w:rPr>
  </w:style>
  <w:style w:type="paragraph" w:customStyle="1" w:styleId="fbgriditem">
    <w:name w:val="fbgriditem"/>
    <w:basedOn w:val="Normal"/>
    <w:qFormat/>
    <w:rsid w:val="0022693E"/>
    <w:pPr>
      <w:spacing w:after="150"/>
      <w:ind w:right="45"/>
    </w:pPr>
    <w:rPr>
      <w:color w:val="auto"/>
      <w:sz w:val="24"/>
      <w:szCs w:val="24"/>
    </w:rPr>
  </w:style>
  <w:style w:type="paragraph" w:customStyle="1" w:styleId="selectgriditem">
    <w:name w:val="selectgriditem"/>
    <w:basedOn w:val="Normal"/>
    <w:qFormat/>
    <w:rsid w:val="0022693E"/>
    <w:pPr>
      <w:pBdr>
        <w:top w:val="dashed" w:sz="12" w:space="0" w:color="DDDDDD"/>
        <w:left w:val="dashed" w:sz="12" w:space="0" w:color="DDDDDD"/>
        <w:bottom w:val="dashed" w:sz="12" w:space="0" w:color="DDDDDD"/>
        <w:right w:val="dashed" w:sz="12" w:space="0" w:color="DDDDDD"/>
      </w:pBdr>
      <w:spacing w:after="150"/>
    </w:pPr>
    <w:rPr>
      <w:color w:val="auto"/>
      <w:sz w:val="24"/>
      <w:szCs w:val="24"/>
    </w:rPr>
  </w:style>
  <w:style w:type="paragraph" w:customStyle="1" w:styleId="loading">
    <w:name w:val="loading"/>
    <w:basedOn w:val="Normal"/>
    <w:qFormat/>
    <w:rsid w:val="0022693E"/>
    <w:pPr>
      <w:spacing w:after="150"/>
    </w:pPr>
    <w:rPr>
      <w:color w:val="auto"/>
      <w:sz w:val="24"/>
      <w:szCs w:val="24"/>
    </w:rPr>
  </w:style>
  <w:style w:type="paragraph" w:customStyle="1" w:styleId="shadow">
    <w:name w:val="shadow"/>
    <w:basedOn w:val="Normal"/>
    <w:qFormat/>
    <w:rsid w:val="0022693E"/>
    <w:pPr>
      <w:shd w:val="clear" w:color="auto" w:fill="FFFFFF"/>
      <w:spacing w:after="150"/>
    </w:pPr>
    <w:rPr>
      <w:color w:val="auto"/>
      <w:sz w:val="24"/>
      <w:szCs w:val="24"/>
    </w:rPr>
  </w:style>
  <w:style w:type="paragraph" w:customStyle="1" w:styleId="slideright">
    <w:name w:val="slide_right"/>
    <w:basedOn w:val="Normal"/>
    <w:qFormat/>
    <w:rsid w:val="0022693E"/>
    <w:pPr>
      <w:spacing w:after="150"/>
    </w:pPr>
    <w:rPr>
      <w:color w:val="auto"/>
      <w:sz w:val="24"/>
      <w:szCs w:val="24"/>
    </w:rPr>
  </w:style>
  <w:style w:type="paragraph" w:customStyle="1" w:styleId="col1">
    <w:name w:val="col1"/>
    <w:basedOn w:val="Normal"/>
    <w:qFormat/>
    <w:rsid w:val="0022693E"/>
    <w:pPr>
      <w:spacing w:after="150"/>
    </w:pPr>
    <w:rPr>
      <w:color w:val="auto"/>
      <w:sz w:val="24"/>
      <w:szCs w:val="24"/>
    </w:rPr>
  </w:style>
  <w:style w:type="paragraph" w:customStyle="1" w:styleId="col2">
    <w:name w:val="col2"/>
    <w:basedOn w:val="Normal"/>
    <w:qFormat/>
    <w:rsid w:val="0022693E"/>
    <w:pPr>
      <w:spacing w:after="150"/>
    </w:pPr>
    <w:rPr>
      <w:color w:val="auto"/>
      <w:sz w:val="24"/>
      <w:szCs w:val="24"/>
    </w:rPr>
  </w:style>
  <w:style w:type="paragraph" w:customStyle="1" w:styleId="col3">
    <w:name w:val="col3"/>
    <w:basedOn w:val="Normal"/>
    <w:qFormat/>
    <w:rsid w:val="0022693E"/>
    <w:pPr>
      <w:spacing w:after="150"/>
    </w:pPr>
    <w:rPr>
      <w:color w:val="auto"/>
      <w:sz w:val="24"/>
      <w:szCs w:val="24"/>
    </w:rPr>
  </w:style>
  <w:style w:type="paragraph" w:customStyle="1" w:styleId="boxinfo">
    <w:name w:val="box_info"/>
    <w:basedOn w:val="Normal"/>
    <w:qFormat/>
    <w:rsid w:val="0022693E"/>
    <w:pPr>
      <w:spacing w:after="150"/>
    </w:pPr>
    <w:rPr>
      <w:color w:val="auto"/>
      <w:sz w:val="24"/>
      <w:szCs w:val="24"/>
    </w:rPr>
  </w:style>
  <w:style w:type="paragraph" w:customStyle="1" w:styleId="col510">
    <w:name w:val="col510"/>
    <w:basedOn w:val="Normal"/>
    <w:qFormat/>
    <w:rsid w:val="0022693E"/>
    <w:pPr>
      <w:spacing w:after="150"/>
    </w:pPr>
    <w:rPr>
      <w:color w:val="auto"/>
      <w:sz w:val="24"/>
      <w:szCs w:val="24"/>
    </w:rPr>
  </w:style>
  <w:style w:type="paragraph" w:customStyle="1" w:styleId="col47">
    <w:name w:val="col47"/>
    <w:basedOn w:val="Normal"/>
    <w:qFormat/>
    <w:rsid w:val="0022693E"/>
    <w:pPr>
      <w:spacing w:after="150"/>
    </w:pPr>
    <w:rPr>
      <w:color w:val="auto"/>
      <w:sz w:val="24"/>
      <w:szCs w:val="24"/>
    </w:rPr>
  </w:style>
  <w:style w:type="paragraph" w:customStyle="1" w:styleId="popup">
    <w:name w:val="popup"/>
    <w:basedOn w:val="Normal"/>
    <w:qFormat/>
    <w:rsid w:val="0022693E"/>
    <w:pPr>
      <w:shd w:val="clear" w:color="auto" w:fill="FFFFFF"/>
      <w:spacing w:after="150"/>
    </w:pPr>
    <w:rPr>
      <w:vanish/>
      <w:color w:val="auto"/>
      <w:sz w:val="24"/>
      <w:szCs w:val="24"/>
    </w:rPr>
  </w:style>
  <w:style w:type="paragraph" w:customStyle="1" w:styleId="popup-cont">
    <w:name w:val="popup-cont"/>
    <w:basedOn w:val="Normal"/>
    <w:qFormat/>
    <w:rsid w:val="0022693E"/>
    <w:pPr>
      <w:shd w:val="clear" w:color="auto" w:fill="FFFFFF"/>
      <w:spacing w:after="150"/>
    </w:pPr>
    <w:rPr>
      <w:color w:val="auto"/>
      <w:sz w:val="24"/>
      <w:szCs w:val="24"/>
    </w:rPr>
  </w:style>
  <w:style w:type="paragraph" w:customStyle="1" w:styleId="btnblue">
    <w:name w:val="btn_blue"/>
    <w:basedOn w:val="Normal"/>
    <w:qFormat/>
    <w:rsid w:val="0022693E"/>
    <w:pPr>
      <w:shd w:val="clear" w:color="auto" w:fill="3E72AC"/>
      <w:spacing w:after="150" w:line="240" w:lineRule="atLeast"/>
    </w:pPr>
    <w:rPr>
      <w:color w:val="FFFFFF"/>
      <w:sz w:val="24"/>
      <w:szCs w:val="24"/>
    </w:rPr>
  </w:style>
  <w:style w:type="paragraph" w:customStyle="1" w:styleId="stagewrappersub">
    <w:name w:val="stagewrapper_sub"/>
    <w:basedOn w:val="Normal"/>
    <w:qFormat/>
    <w:rsid w:val="0022693E"/>
    <w:pPr>
      <w:spacing w:after="150" w:line="8720" w:lineRule="atLeast"/>
    </w:pPr>
    <w:rPr>
      <w:color w:val="auto"/>
      <w:sz w:val="24"/>
      <w:szCs w:val="24"/>
    </w:rPr>
  </w:style>
  <w:style w:type="paragraph" w:customStyle="1" w:styleId="pageprev">
    <w:name w:val="page_prev"/>
    <w:basedOn w:val="Normal"/>
    <w:qFormat/>
    <w:rsid w:val="0022693E"/>
    <w:pPr>
      <w:spacing w:after="150"/>
    </w:pPr>
    <w:rPr>
      <w:vanish/>
      <w:color w:val="auto"/>
      <w:sz w:val="24"/>
      <w:szCs w:val="24"/>
    </w:rPr>
  </w:style>
  <w:style w:type="paragraph" w:customStyle="1" w:styleId="pagenext">
    <w:name w:val="page_next"/>
    <w:basedOn w:val="Normal"/>
    <w:qFormat/>
    <w:rsid w:val="0022693E"/>
    <w:pPr>
      <w:spacing w:after="150"/>
    </w:pPr>
    <w:rPr>
      <w:vanish/>
      <w:color w:val="auto"/>
      <w:sz w:val="24"/>
      <w:szCs w:val="24"/>
    </w:rPr>
  </w:style>
  <w:style w:type="paragraph" w:customStyle="1" w:styleId="commentable">
    <w:name w:val="commentable"/>
    <w:basedOn w:val="Normal"/>
    <w:qFormat/>
    <w:rsid w:val="0022693E"/>
    <w:pPr>
      <w:shd w:val="clear" w:color="auto" w:fill="FFFFFF"/>
      <w:spacing w:after="150"/>
    </w:pPr>
    <w:rPr>
      <w:color w:val="auto"/>
      <w:sz w:val="24"/>
      <w:szCs w:val="24"/>
    </w:rPr>
  </w:style>
  <w:style w:type="paragraph" w:customStyle="1" w:styleId="snowliftfullscreen">
    <w:name w:val="snowliftfullscreen"/>
    <w:basedOn w:val="Normal"/>
    <w:qFormat/>
    <w:rsid w:val="0022693E"/>
    <w:pPr>
      <w:spacing w:after="150"/>
    </w:pPr>
    <w:rPr>
      <w:vanish/>
      <w:color w:val="auto"/>
      <w:sz w:val="24"/>
      <w:szCs w:val="24"/>
    </w:rPr>
  </w:style>
  <w:style w:type="paragraph" w:customStyle="1" w:styleId="scroll3">
    <w:name w:val="scroll3"/>
    <w:basedOn w:val="Normal"/>
    <w:qFormat/>
    <w:rsid w:val="0022693E"/>
    <w:pPr>
      <w:spacing w:after="150"/>
    </w:pPr>
    <w:rPr>
      <w:color w:val="auto"/>
      <w:sz w:val="24"/>
      <w:szCs w:val="24"/>
    </w:rPr>
  </w:style>
  <w:style w:type="paragraph" w:customStyle="1" w:styleId="symbol">
    <w:name w:val="symbol"/>
    <w:basedOn w:val="Normal"/>
    <w:qFormat/>
    <w:rsid w:val="0022693E"/>
    <w:pPr>
      <w:pBdr>
        <w:top w:val="single" w:sz="6" w:space="0" w:color="E5E5E5"/>
        <w:left w:val="single" w:sz="6" w:space="4" w:color="E5E5E5"/>
        <w:bottom w:val="single" w:sz="6" w:space="0" w:color="E5E5E5"/>
        <w:right w:val="single" w:sz="6" w:space="4" w:color="E5E5E5"/>
      </w:pBdr>
      <w:shd w:val="clear" w:color="auto" w:fill="FFFFFF"/>
      <w:ind w:left="120"/>
    </w:pPr>
    <w:rPr>
      <w:color w:val="auto"/>
      <w:sz w:val="24"/>
      <w:szCs w:val="24"/>
    </w:rPr>
  </w:style>
  <w:style w:type="paragraph" w:customStyle="1" w:styleId="btnred">
    <w:name w:val="btn_red"/>
    <w:basedOn w:val="Normal"/>
    <w:qFormat/>
    <w:rsid w:val="0022693E"/>
    <w:pPr>
      <w:shd w:val="clear" w:color="auto" w:fill="E9573E"/>
      <w:spacing w:after="150"/>
    </w:pPr>
    <w:rPr>
      <w:b/>
      <w:bCs/>
      <w:color w:val="FFFFFF"/>
      <w:sz w:val="24"/>
      <w:szCs w:val="24"/>
    </w:rPr>
  </w:style>
  <w:style w:type="paragraph" w:customStyle="1" w:styleId="ic-video">
    <w:name w:val="ic-video"/>
    <w:basedOn w:val="Normal"/>
    <w:qFormat/>
    <w:rsid w:val="0022693E"/>
    <w:pPr>
      <w:spacing w:after="150"/>
    </w:pPr>
    <w:rPr>
      <w:color w:val="auto"/>
      <w:sz w:val="24"/>
      <w:szCs w:val="24"/>
    </w:rPr>
  </w:style>
  <w:style w:type="paragraph" w:customStyle="1" w:styleId="tipnote">
    <w:name w:val="tipnote"/>
    <w:basedOn w:val="Normal"/>
    <w:qFormat/>
    <w:rsid w:val="0022693E"/>
    <w:pPr>
      <w:spacing w:after="150"/>
    </w:pPr>
    <w:rPr>
      <w:color w:val="FF3300"/>
      <w:sz w:val="30"/>
      <w:szCs w:val="30"/>
    </w:rPr>
  </w:style>
  <w:style w:type="paragraph" w:customStyle="1" w:styleId="retest">
    <w:name w:val="retest"/>
    <w:basedOn w:val="Normal"/>
    <w:qFormat/>
    <w:rsid w:val="0022693E"/>
    <w:pPr>
      <w:pBdr>
        <w:top w:val="single" w:sz="6" w:space="0" w:color="D9D9D9"/>
        <w:left w:val="single" w:sz="6" w:space="0" w:color="D9D9D9"/>
        <w:bottom w:val="single" w:sz="6" w:space="0" w:color="D9D9D9"/>
        <w:right w:val="single" w:sz="6" w:space="0" w:color="D9D9D9"/>
      </w:pBdr>
      <w:spacing w:after="150"/>
    </w:pPr>
    <w:rPr>
      <w:color w:val="auto"/>
      <w:sz w:val="24"/>
      <w:szCs w:val="24"/>
    </w:rPr>
  </w:style>
  <w:style w:type="paragraph" w:customStyle="1" w:styleId="box-404">
    <w:name w:val="box-404"/>
    <w:basedOn w:val="Normal"/>
    <w:qFormat/>
    <w:rsid w:val="0022693E"/>
    <w:pPr>
      <w:spacing w:after="150"/>
    </w:pPr>
    <w:rPr>
      <w:color w:val="auto"/>
      <w:sz w:val="24"/>
      <w:szCs w:val="24"/>
    </w:rPr>
  </w:style>
  <w:style w:type="paragraph" w:customStyle="1" w:styleId="buttonface">
    <w:name w:val="button_face"/>
    <w:basedOn w:val="Normal"/>
    <w:qFormat/>
    <w:rsid w:val="0022693E"/>
    <w:pPr>
      <w:pBdr>
        <w:right w:val="single" w:sz="6" w:space="0" w:color="314F83"/>
      </w:pBdr>
      <w:spacing w:after="150"/>
      <w:ind w:right="45"/>
    </w:pPr>
    <w:rPr>
      <w:color w:val="auto"/>
      <w:sz w:val="24"/>
      <w:szCs w:val="24"/>
    </w:rPr>
  </w:style>
  <w:style w:type="paragraph" w:customStyle="1" w:styleId="ic-arr">
    <w:name w:val="ic-arr"/>
    <w:basedOn w:val="Normal"/>
    <w:qFormat/>
    <w:rsid w:val="0022693E"/>
    <w:pPr>
      <w:spacing w:after="150"/>
    </w:pPr>
    <w:rPr>
      <w:color w:val="auto"/>
      <w:sz w:val="24"/>
      <w:szCs w:val="24"/>
    </w:rPr>
  </w:style>
  <w:style w:type="paragraph" w:customStyle="1" w:styleId="lines">
    <w:name w:val="lines"/>
    <w:basedOn w:val="Normal"/>
    <w:qFormat/>
    <w:rsid w:val="0022693E"/>
    <w:pPr>
      <w:pBdr>
        <w:bottom w:val="single" w:sz="6" w:space="0" w:color="E2E2E2"/>
      </w:pBdr>
      <w:spacing w:after="150"/>
    </w:pPr>
    <w:rPr>
      <w:color w:val="auto"/>
      <w:sz w:val="24"/>
      <w:szCs w:val="24"/>
    </w:rPr>
  </w:style>
  <w:style w:type="paragraph" w:customStyle="1" w:styleId="save2">
    <w:name w:val="save2"/>
    <w:basedOn w:val="Normal"/>
    <w:qFormat/>
    <w:rsid w:val="0022693E"/>
    <w:pPr>
      <w:spacing w:after="150"/>
    </w:pPr>
    <w:rPr>
      <w:color w:val="auto"/>
      <w:sz w:val="24"/>
      <w:szCs w:val="24"/>
    </w:rPr>
  </w:style>
  <w:style w:type="paragraph" w:customStyle="1" w:styleId="popuplogin">
    <w:name w:val="popup_login"/>
    <w:basedOn w:val="Normal"/>
    <w:qFormat/>
    <w:rsid w:val="0022693E"/>
    <w:pPr>
      <w:shd w:val="clear" w:color="auto" w:fill="1687C5"/>
      <w:spacing w:after="150"/>
    </w:pPr>
    <w:rPr>
      <w:color w:val="auto"/>
      <w:sz w:val="24"/>
      <w:szCs w:val="24"/>
    </w:rPr>
  </w:style>
  <w:style w:type="paragraph" w:customStyle="1" w:styleId="overlay">
    <w:name w:val="overlay"/>
    <w:basedOn w:val="Normal"/>
    <w:qFormat/>
    <w:rsid w:val="0022693E"/>
    <w:pPr>
      <w:shd w:val="clear" w:color="auto" w:fill="000000"/>
      <w:spacing w:after="150"/>
    </w:pPr>
    <w:rPr>
      <w:color w:val="auto"/>
      <w:sz w:val="24"/>
      <w:szCs w:val="24"/>
    </w:rPr>
  </w:style>
  <w:style w:type="paragraph" w:customStyle="1" w:styleId="bggray1">
    <w:name w:val="bg_gray1"/>
    <w:basedOn w:val="Normal"/>
    <w:qFormat/>
    <w:rsid w:val="0022693E"/>
    <w:pPr>
      <w:shd w:val="clear" w:color="auto" w:fill="F5F6F7"/>
      <w:spacing w:after="150"/>
    </w:pPr>
    <w:rPr>
      <w:color w:val="auto"/>
      <w:sz w:val="24"/>
      <w:szCs w:val="24"/>
    </w:rPr>
  </w:style>
  <w:style w:type="paragraph" w:customStyle="1" w:styleId="subjects">
    <w:name w:val="subjects"/>
    <w:basedOn w:val="Normal"/>
    <w:qFormat/>
    <w:rsid w:val="0022693E"/>
    <w:pPr>
      <w:shd w:val="clear" w:color="auto" w:fill="DCF5FA"/>
      <w:spacing w:after="150"/>
    </w:pPr>
    <w:rPr>
      <w:color w:val="004C5B"/>
      <w:sz w:val="21"/>
      <w:szCs w:val="21"/>
    </w:rPr>
  </w:style>
  <w:style w:type="paragraph" w:customStyle="1" w:styleId="table">
    <w:name w:val="table"/>
    <w:basedOn w:val="Normal"/>
    <w:qFormat/>
    <w:rsid w:val="0022693E"/>
    <w:pPr>
      <w:shd w:val="clear" w:color="auto" w:fill="FFFFFF"/>
      <w:spacing w:after="150"/>
    </w:pPr>
    <w:rPr>
      <w:color w:val="auto"/>
      <w:sz w:val="24"/>
      <w:szCs w:val="24"/>
    </w:rPr>
  </w:style>
  <w:style w:type="paragraph" w:customStyle="1" w:styleId="icchat">
    <w:name w:val="ic_chat"/>
    <w:basedOn w:val="Normal"/>
    <w:qFormat/>
    <w:rsid w:val="0022693E"/>
    <w:pPr>
      <w:spacing w:after="150"/>
      <w:ind w:right="90"/>
    </w:pPr>
    <w:rPr>
      <w:color w:val="auto"/>
      <w:sz w:val="24"/>
      <w:szCs w:val="24"/>
    </w:rPr>
  </w:style>
  <w:style w:type="paragraph" w:customStyle="1" w:styleId="noite">
    <w:name w:val="noite"/>
    <w:basedOn w:val="Normal"/>
    <w:qFormat/>
    <w:rsid w:val="0022693E"/>
    <w:rPr>
      <w:color w:val="auto"/>
      <w:sz w:val="24"/>
      <w:szCs w:val="24"/>
    </w:rPr>
  </w:style>
  <w:style w:type="paragraph" w:customStyle="1" w:styleId="noitenone">
    <w:name w:val="noite_none"/>
    <w:basedOn w:val="Normal"/>
    <w:qFormat/>
    <w:rsid w:val="0022693E"/>
    <w:rPr>
      <w:color w:val="auto"/>
      <w:sz w:val="24"/>
      <w:szCs w:val="24"/>
    </w:rPr>
  </w:style>
  <w:style w:type="paragraph" w:customStyle="1" w:styleId="iconsmell">
    <w:name w:val="icon_smell"/>
    <w:basedOn w:val="Normal"/>
    <w:qFormat/>
    <w:rsid w:val="0022693E"/>
    <w:pPr>
      <w:spacing w:after="150"/>
      <w:ind w:right="90"/>
    </w:pPr>
    <w:rPr>
      <w:color w:val="auto"/>
      <w:sz w:val="24"/>
      <w:szCs w:val="24"/>
    </w:rPr>
  </w:style>
  <w:style w:type="paragraph" w:customStyle="1" w:styleId="iconcamera">
    <w:name w:val="icon_camera"/>
    <w:basedOn w:val="Normal"/>
    <w:qFormat/>
    <w:rsid w:val="0022693E"/>
    <w:pPr>
      <w:spacing w:after="150"/>
      <w:ind w:right="150"/>
    </w:pPr>
    <w:rPr>
      <w:color w:val="auto"/>
      <w:sz w:val="24"/>
      <w:szCs w:val="24"/>
    </w:rPr>
  </w:style>
  <w:style w:type="paragraph" w:customStyle="1" w:styleId="innercmm">
    <w:name w:val="inner_cmm"/>
    <w:basedOn w:val="Normal"/>
    <w:qFormat/>
    <w:rsid w:val="0022693E"/>
    <w:pPr>
      <w:pBdr>
        <w:top w:val="single" w:sz="6" w:space="0" w:color="CCCCCC"/>
        <w:left w:val="single" w:sz="6" w:space="0" w:color="CCCCCC"/>
        <w:bottom w:val="single" w:sz="6" w:space="0" w:color="CCCCCC"/>
        <w:right w:val="single" w:sz="6" w:space="0" w:color="CCCCCC"/>
      </w:pBdr>
      <w:shd w:val="clear" w:color="auto" w:fill="FFFFFF"/>
      <w:spacing w:after="150"/>
      <w:ind w:right="75"/>
    </w:pPr>
    <w:rPr>
      <w:color w:val="auto"/>
      <w:sz w:val="24"/>
      <w:szCs w:val="24"/>
    </w:rPr>
  </w:style>
  <w:style w:type="paragraph" w:customStyle="1" w:styleId="funny">
    <w:name w:val="funny"/>
    <w:basedOn w:val="Normal"/>
    <w:qFormat/>
    <w:rsid w:val="0022693E"/>
    <w:pPr>
      <w:pBdr>
        <w:top w:val="single" w:sz="6" w:space="8" w:color="CCCCCC"/>
        <w:left w:val="single" w:sz="6" w:space="8" w:color="CCCCCC"/>
        <w:bottom w:val="single" w:sz="6" w:space="8" w:color="CCCCCC"/>
        <w:right w:val="single" w:sz="6" w:space="8" w:color="CCCCCC"/>
      </w:pBdr>
      <w:shd w:val="clear" w:color="auto" w:fill="FFFFFF"/>
      <w:spacing w:after="150"/>
    </w:pPr>
    <w:rPr>
      <w:color w:val="auto"/>
      <w:sz w:val="24"/>
      <w:szCs w:val="24"/>
    </w:rPr>
  </w:style>
  <w:style w:type="paragraph" w:customStyle="1" w:styleId="icdot">
    <w:name w:val="ic_dot"/>
    <w:basedOn w:val="Normal"/>
    <w:qFormat/>
    <w:rsid w:val="0022693E"/>
    <w:pPr>
      <w:spacing w:after="150"/>
    </w:pPr>
    <w:rPr>
      <w:color w:val="auto"/>
      <w:sz w:val="24"/>
      <w:szCs w:val="24"/>
    </w:rPr>
  </w:style>
  <w:style w:type="paragraph" w:customStyle="1" w:styleId="btnview">
    <w:name w:val="btn_view"/>
    <w:basedOn w:val="Normal"/>
    <w:qFormat/>
    <w:rsid w:val="0022693E"/>
    <w:pPr>
      <w:shd w:val="clear" w:color="auto" w:fill="CDCDCD"/>
      <w:spacing w:after="150"/>
    </w:pPr>
    <w:rPr>
      <w:color w:val="313131"/>
      <w:sz w:val="21"/>
      <w:szCs w:val="21"/>
    </w:rPr>
  </w:style>
  <w:style w:type="paragraph" w:customStyle="1" w:styleId="ltask">
    <w:name w:val="l_task"/>
    <w:basedOn w:val="Normal"/>
    <w:qFormat/>
    <w:rsid w:val="0022693E"/>
    <w:pPr>
      <w:spacing w:after="150" w:line="405" w:lineRule="atLeast"/>
    </w:pPr>
    <w:rPr>
      <w:color w:val="auto"/>
      <w:sz w:val="24"/>
      <w:szCs w:val="24"/>
    </w:rPr>
  </w:style>
  <w:style w:type="paragraph" w:customStyle="1" w:styleId="boxlogin">
    <w:name w:val="box_login"/>
    <w:basedOn w:val="Normal"/>
    <w:qFormat/>
    <w:rsid w:val="0022693E"/>
    <w:pPr>
      <w:spacing w:before="75" w:after="150"/>
    </w:pPr>
    <w:rPr>
      <w:color w:val="auto"/>
      <w:sz w:val="24"/>
      <w:szCs w:val="24"/>
    </w:rPr>
  </w:style>
  <w:style w:type="paragraph" w:customStyle="1" w:styleId="iclogin">
    <w:name w:val="ic_login"/>
    <w:basedOn w:val="Normal"/>
    <w:qFormat/>
    <w:rsid w:val="0022693E"/>
    <w:pPr>
      <w:spacing w:after="150"/>
    </w:pPr>
    <w:rPr>
      <w:b/>
      <w:bCs/>
      <w:color w:val="auto"/>
      <w:sz w:val="24"/>
      <w:szCs w:val="24"/>
    </w:rPr>
  </w:style>
  <w:style w:type="paragraph" w:customStyle="1" w:styleId="icon-close">
    <w:name w:val="icon-close"/>
    <w:basedOn w:val="Normal"/>
    <w:qFormat/>
    <w:rsid w:val="0022693E"/>
    <w:pPr>
      <w:spacing w:after="150"/>
    </w:pPr>
    <w:rPr>
      <w:color w:val="auto"/>
      <w:sz w:val="24"/>
      <w:szCs w:val="24"/>
    </w:rPr>
  </w:style>
  <w:style w:type="paragraph" w:customStyle="1" w:styleId="sub-login">
    <w:name w:val="sub-login"/>
    <w:basedOn w:val="Normal"/>
    <w:qFormat/>
    <w:rsid w:val="0022693E"/>
    <w:pPr>
      <w:shd w:val="clear" w:color="auto" w:fill="FFFFFF"/>
      <w:spacing w:after="150"/>
    </w:pPr>
    <w:rPr>
      <w:vanish/>
      <w:color w:val="auto"/>
      <w:sz w:val="24"/>
      <w:szCs w:val="24"/>
    </w:rPr>
  </w:style>
  <w:style w:type="paragraph" w:customStyle="1" w:styleId="login-cont">
    <w:name w:val="login-cont"/>
    <w:basedOn w:val="Normal"/>
    <w:qFormat/>
    <w:rsid w:val="0022693E"/>
    <w:pPr>
      <w:spacing w:after="150"/>
    </w:pPr>
    <w:rPr>
      <w:color w:val="999999"/>
      <w:sz w:val="24"/>
      <w:szCs w:val="24"/>
    </w:rPr>
  </w:style>
  <w:style w:type="paragraph" w:customStyle="1" w:styleId="fan">
    <w:name w:val="fan"/>
    <w:basedOn w:val="Normal"/>
    <w:qFormat/>
    <w:rsid w:val="0022693E"/>
    <w:pPr>
      <w:shd w:val="clear" w:color="auto" w:fill="F26522"/>
      <w:spacing w:after="150"/>
    </w:pPr>
    <w:rPr>
      <w:color w:val="auto"/>
      <w:sz w:val="24"/>
      <w:szCs w:val="24"/>
    </w:rPr>
  </w:style>
  <w:style w:type="paragraph" w:customStyle="1" w:styleId="cboxphoto">
    <w:name w:val="cboxphoto"/>
    <w:basedOn w:val="Normal"/>
    <w:qFormat/>
    <w:rsid w:val="0022693E"/>
    <w:pPr>
      <w:spacing w:before="100" w:beforeAutospacing="1" w:after="100" w:afterAutospacing="1"/>
    </w:pPr>
    <w:rPr>
      <w:color w:val="auto"/>
      <w:sz w:val="24"/>
      <w:szCs w:val="24"/>
    </w:rPr>
  </w:style>
  <w:style w:type="paragraph" w:customStyle="1" w:styleId="cboxiframe">
    <w:name w:val="cboxiframe"/>
    <w:basedOn w:val="Normal"/>
    <w:qFormat/>
    <w:rsid w:val="0022693E"/>
    <w:pPr>
      <w:spacing w:after="150"/>
    </w:pPr>
    <w:rPr>
      <w:color w:val="auto"/>
      <w:sz w:val="24"/>
      <w:szCs w:val="24"/>
    </w:rPr>
  </w:style>
  <w:style w:type="paragraph" w:customStyle="1" w:styleId="mathjaxmenu">
    <w:name w:val="mathjax_menu"/>
    <w:basedOn w:val="Normal"/>
    <w:qFormat/>
    <w:rsid w:val="0022693E"/>
    <w:pPr>
      <w:pBdr>
        <w:top w:val="single" w:sz="6" w:space="2" w:color="CCCCCC"/>
        <w:left w:val="single" w:sz="6" w:space="2" w:color="CCCCCC"/>
        <w:bottom w:val="single" w:sz="6" w:space="2" w:color="CCCCCC"/>
        <w:right w:val="single" w:sz="6" w:space="2" w:color="CCCCCC"/>
      </w:pBdr>
      <w:shd w:val="clear" w:color="auto" w:fill="FFFFFF"/>
    </w:pPr>
    <w:rPr>
      <w:color w:val="000000"/>
      <w:sz w:val="24"/>
      <w:szCs w:val="24"/>
    </w:rPr>
  </w:style>
  <w:style w:type="paragraph" w:customStyle="1" w:styleId="mathjaxmenuitem">
    <w:name w:val="mathjax_menuitem"/>
    <w:basedOn w:val="Normal"/>
    <w:qFormat/>
    <w:rsid w:val="0022693E"/>
    <w:pPr>
      <w:spacing w:after="150"/>
    </w:pPr>
    <w:rPr>
      <w:color w:val="auto"/>
      <w:sz w:val="24"/>
      <w:szCs w:val="24"/>
    </w:rPr>
  </w:style>
  <w:style w:type="paragraph" w:customStyle="1" w:styleId="mathjaxmenuarrow">
    <w:name w:val="mathjax_menuarrow"/>
    <w:basedOn w:val="Normal"/>
    <w:qFormat/>
    <w:rsid w:val="0022693E"/>
    <w:pPr>
      <w:spacing w:after="150"/>
    </w:pPr>
    <w:rPr>
      <w:color w:val="666666"/>
      <w:sz w:val="18"/>
      <w:szCs w:val="18"/>
    </w:rPr>
  </w:style>
  <w:style w:type="paragraph" w:customStyle="1" w:styleId="mathjaxmenulabel">
    <w:name w:val="mathjax_menulabel"/>
    <w:basedOn w:val="Normal"/>
    <w:qFormat/>
    <w:rsid w:val="0022693E"/>
    <w:pPr>
      <w:spacing w:after="150"/>
    </w:pPr>
    <w:rPr>
      <w:i/>
      <w:iCs/>
      <w:color w:val="auto"/>
      <w:sz w:val="24"/>
      <w:szCs w:val="24"/>
    </w:rPr>
  </w:style>
  <w:style w:type="paragraph" w:customStyle="1" w:styleId="mathjaxmenurule">
    <w:name w:val="mathjax_menurule"/>
    <w:basedOn w:val="Normal"/>
    <w:qFormat/>
    <w:rsid w:val="0022693E"/>
    <w:pPr>
      <w:pBdr>
        <w:top w:val="single" w:sz="6" w:space="0" w:color="CCCCCC"/>
      </w:pBdr>
      <w:spacing w:before="60"/>
      <w:ind w:left="15" w:right="15"/>
    </w:pPr>
    <w:rPr>
      <w:color w:val="auto"/>
      <w:sz w:val="24"/>
      <w:szCs w:val="24"/>
    </w:rPr>
  </w:style>
  <w:style w:type="paragraph" w:customStyle="1" w:styleId="mathjaxmenuclose">
    <w:name w:val="mathjax_menuclose"/>
    <w:basedOn w:val="Normal"/>
    <w:qFormat/>
    <w:rsid w:val="0022693E"/>
    <w:pPr>
      <w:pBdr>
        <w:top w:val="single" w:sz="12" w:space="0" w:color="AAAAAA"/>
        <w:left w:val="single" w:sz="12" w:space="0" w:color="AAAAAA"/>
        <w:bottom w:val="single" w:sz="12" w:space="0" w:color="AAAAAA"/>
        <w:right w:val="single" w:sz="12" w:space="0" w:color="AAAAAA"/>
      </w:pBdr>
      <w:spacing w:after="150"/>
    </w:pPr>
    <w:rPr>
      <w:rFonts w:ascii="Courier New" w:hAnsi="Courier New" w:cs="Courier New"/>
      <w:color w:val="F0F0F0"/>
      <w:sz w:val="36"/>
      <w:szCs w:val="36"/>
    </w:rPr>
  </w:style>
  <w:style w:type="paragraph" w:customStyle="1" w:styleId="mathjaxpreview">
    <w:name w:val="mathjax_preview"/>
    <w:basedOn w:val="Normal"/>
    <w:qFormat/>
    <w:rsid w:val="0022693E"/>
    <w:pPr>
      <w:spacing w:after="150"/>
    </w:pPr>
    <w:rPr>
      <w:color w:val="888888"/>
      <w:sz w:val="24"/>
      <w:szCs w:val="24"/>
    </w:rPr>
  </w:style>
  <w:style w:type="paragraph" w:customStyle="1" w:styleId="mathjaxerror">
    <w:name w:val="mathjax_error"/>
    <w:basedOn w:val="Normal"/>
    <w:qFormat/>
    <w:rsid w:val="0022693E"/>
    <w:pPr>
      <w:spacing w:after="150"/>
    </w:pPr>
    <w:rPr>
      <w:i/>
      <w:iCs/>
      <w:color w:val="CC0000"/>
      <w:sz w:val="24"/>
      <w:szCs w:val="24"/>
    </w:rPr>
  </w:style>
  <w:style w:type="paragraph" w:customStyle="1" w:styleId="mjxp-script">
    <w:name w:val="mjxp-script"/>
    <w:basedOn w:val="Normal"/>
    <w:qFormat/>
    <w:rsid w:val="0022693E"/>
    <w:pPr>
      <w:spacing w:after="150"/>
    </w:pPr>
    <w:rPr>
      <w:color w:val="auto"/>
      <w:sz w:val="19"/>
      <w:szCs w:val="19"/>
    </w:rPr>
  </w:style>
  <w:style w:type="paragraph" w:customStyle="1" w:styleId="mjxp-bold">
    <w:name w:val="mjxp-bold"/>
    <w:basedOn w:val="Normal"/>
    <w:qFormat/>
    <w:rsid w:val="0022693E"/>
    <w:pPr>
      <w:spacing w:after="150"/>
    </w:pPr>
    <w:rPr>
      <w:b/>
      <w:bCs/>
      <w:color w:val="auto"/>
      <w:sz w:val="24"/>
      <w:szCs w:val="24"/>
    </w:rPr>
  </w:style>
  <w:style w:type="paragraph" w:customStyle="1" w:styleId="mjxp-italic">
    <w:name w:val="mjxp-italic"/>
    <w:basedOn w:val="Normal"/>
    <w:qFormat/>
    <w:rsid w:val="0022693E"/>
    <w:pPr>
      <w:spacing w:after="150"/>
    </w:pPr>
    <w:rPr>
      <w:i/>
      <w:iCs/>
      <w:color w:val="auto"/>
      <w:sz w:val="24"/>
      <w:szCs w:val="24"/>
    </w:rPr>
  </w:style>
  <w:style w:type="paragraph" w:customStyle="1" w:styleId="mjxp-scr">
    <w:name w:val="mjxp-scr"/>
    <w:basedOn w:val="Normal"/>
    <w:qFormat/>
    <w:rsid w:val="0022693E"/>
    <w:pPr>
      <w:spacing w:after="150"/>
    </w:pPr>
    <w:rPr>
      <w:color w:val="auto"/>
      <w:sz w:val="24"/>
      <w:szCs w:val="24"/>
    </w:rPr>
  </w:style>
  <w:style w:type="paragraph" w:customStyle="1" w:styleId="mjxp-frak">
    <w:name w:val="mjxp-frak"/>
    <w:basedOn w:val="Normal"/>
    <w:qFormat/>
    <w:rsid w:val="0022693E"/>
    <w:pPr>
      <w:spacing w:after="150"/>
    </w:pPr>
    <w:rPr>
      <w:color w:val="auto"/>
      <w:sz w:val="24"/>
      <w:szCs w:val="24"/>
    </w:rPr>
  </w:style>
  <w:style w:type="paragraph" w:customStyle="1" w:styleId="mjxp-sf">
    <w:name w:val="mjxp-sf"/>
    <w:basedOn w:val="Normal"/>
    <w:qFormat/>
    <w:rsid w:val="0022693E"/>
    <w:pPr>
      <w:spacing w:after="150"/>
    </w:pPr>
    <w:rPr>
      <w:color w:val="auto"/>
      <w:sz w:val="24"/>
      <w:szCs w:val="24"/>
    </w:rPr>
  </w:style>
  <w:style w:type="paragraph" w:customStyle="1" w:styleId="mjxp-cal">
    <w:name w:val="mjxp-cal"/>
    <w:basedOn w:val="Normal"/>
    <w:qFormat/>
    <w:rsid w:val="0022693E"/>
    <w:pPr>
      <w:spacing w:after="150"/>
    </w:pPr>
    <w:rPr>
      <w:color w:val="auto"/>
      <w:sz w:val="24"/>
      <w:szCs w:val="24"/>
    </w:rPr>
  </w:style>
  <w:style w:type="paragraph" w:customStyle="1" w:styleId="mjxp-mono">
    <w:name w:val="mjxp-mono"/>
    <w:basedOn w:val="Normal"/>
    <w:qFormat/>
    <w:rsid w:val="0022693E"/>
    <w:pPr>
      <w:spacing w:after="150"/>
    </w:pPr>
    <w:rPr>
      <w:color w:val="auto"/>
      <w:sz w:val="24"/>
      <w:szCs w:val="24"/>
    </w:rPr>
  </w:style>
  <w:style w:type="paragraph" w:customStyle="1" w:styleId="mjxp-largeop">
    <w:name w:val="mjxp-largeop"/>
    <w:basedOn w:val="Normal"/>
    <w:qFormat/>
    <w:rsid w:val="0022693E"/>
    <w:pPr>
      <w:spacing w:after="150"/>
    </w:pPr>
    <w:rPr>
      <w:color w:val="auto"/>
      <w:sz w:val="36"/>
      <w:szCs w:val="36"/>
    </w:rPr>
  </w:style>
  <w:style w:type="paragraph" w:customStyle="1" w:styleId="mjxp-math">
    <w:name w:val="mjxp-math"/>
    <w:basedOn w:val="Normal"/>
    <w:qFormat/>
    <w:rsid w:val="0022693E"/>
    <w:pPr>
      <w:spacing w:after="150"/>
    </w:pPr>
    <w:rPr>
      <w:color w:val="auto"/>
      <w:sz w:val="24"/>
      <w:szCs w:val="24"/>
    </w:rPr>
  </w:style>
  <w:style w:type="paragraph" w:customStyle="1" w:styleId="mjxp-display">
    <w:name w:val="mjxp-display"/>
    <w:basedOn w:val="Normal"/>
    <w:qFormat/>
    <w:rsid w:val="0022693E"/>
    <w:pPr>
      <w:spacing w:before="240" w:after="240"/>
      <w:jc w:val="center"/>
    </w:pPr>
    <w:rPr>
      <w:color w:val="auto"/>
      <w:sz w:val="24"/>
      <w:szCs w:val="24"/>
    </w:rPr>
  </w:style>
  <w:style w:type="paragraph" w:customStyle="1" w:styleId="mjxp-box">
    <w:name w:val="mjxp-box"/>
    <w:basedOn w:val="Normal"/>
    <w:qFormat/>
    <w:rsid w:val="0022693E"/>
    <w:pPr>
      <w:spacing w:after="150"/>
      <w:jc w:val="center"/>
    </w:pPr>
    <w:rPr>
      <w:color w:val="auto"/>
      <w:sz w:val="24"/>
      <w:szCs w:val="24"/>
    </w:rPr>
  </w:style>
  <w:style w:type="paragraph" w:customStyle="1" w:styleId="mjxp-rule">
    <w:name w:val="mjxp-rule"/>
    <w:basedOn w:val="Normal"/>
    <w:qFormat/>
    <w:rsid w:val="0022693E"/>
    <w:pPr>
      <w:spacing w:before="24" w:after="150"/>
    </w:pPr>
    <w:rPr>
      <w:color w:val="auto"/>
      <w:sz w:val="24"/>
      <w:szCs w:val="24"/>
    </w:rPr>
  </w:style>
  <w:style w:type="paragraph" w:customStyle="1" w:styleId="mjxp-mo">
    <w:name w:val="mjxp-mo"/>
    <w:basedOn w:val="Normal"/>
    <w:qFormat/>
    <w:rsid w:val="0022693E"/>
    <w:pPr>
      <w:ind w:left="36" w:right="36"/>
    </w:pPr>
    <w:rPr>
      <w:color w:val="auto"/>
      <w:sz w:val="24"/>
      <w:szCs w:val="24"/>
    </w:rPr>
  </w:style>
  <w:style w:type="paragraph" w:customStyle="1" w:styleId="mjxp-mfrac">
    <w:name w:val="mjxp-mfrac"/>
    <w:basedOn w:val="Normal"/>
    <w:qFormat/>
    <w:rsid w:val="0022693E"/>
    <w:pPr>
      <w:ind w:left="30" w:right="30"/>
    </w:pPr>
    <w:rPr>
      <w:color w:val="auto"/>
      <w:sz w:val="24"/>
      <w:szCs w:val="24"/>
    </w:rPr>
  </w:style>
  <w:style w:type="paragraph" w:customStyle="1" w:styleId="mjxp-denom">
    <w:name w:val="mjxp-denom"/>
    <w:basedOn w:val="Normal"/>
    <w:qFormat/>
    <w:rsid w:val="0022693E"/>
    <w:pPr>
      <w:spacing w:after="150"/>
    </w:pPr>
    <w:rPr>
      <w:color w:val="auto"/>
      <w:sz w:val="24"/>
      <w:szCs w:val="24"/>
    </w:rPr>
  </w:style>
  <w:style w:type="paragraph" w:customStyle="1" w:styleId="mjxp-surd">
    <w:name w:val="mjxp-surd"/>
    <w:basedOn w:val="Normal"/>
    <w:qFormat/>
    <w:rsid w:val="0022693E"/>
    <w:pPr>
      <w:spacing w:after="150"/>
      <w:textAlignment w:val="top"/>
    </w:pPr>
    <w:rPr>
      <w:color w:val="auto"/>
      <w:sz w:val="24"/>
      <w:szCs w:val="24"/>
    </w:rPr>
  </w:style>
  <w:style w:type="paragraph" w:customStyle="1" w:styleId="mjxp-over">
    <w:name w:val="mjxp-over"/>
    <w:basedOn w:val="Normal"/>
    <w:qFormat/>
    <w:rsid w:val="0022693E"/>
    <w:pPr>
      <w:spacing w:after="150"/>
      <w:jc w:val="center"/>
    </w:pPr>
    <w:rPr>
      <w:color w:val="auto"/>
      <w:sz w:val="24"/>
      <w:szCs w:val="24"/>
    </w:rPr>
  </w:style>
  <w:style w:type="paragraph" w:customStyle="1" w:styleId="mjxp-mtable">
    <w:name w:val="mjxp-mtable"/>
    <w:basedOn w:val="Normal"/>
    <w:qFormat/>
    <w:rsid w:val="0022693E"/>
    <w:pPr>
      <w:ind w:left="30" w:right="30"/>
    </w:pPr>
    <w:rPr>
      <w:color w:val="auto"/>
      <w:sz w:val="24"/>
      <w:szCs w:val="24"/>
    </w:rPr>
  </w:style>
  <w:style w:type="paragraph" w:customStyle="1" w:styleId="mjxp-mtd">
    <w:name w:val="mjxp-mtd"/>
    <w:basedOn w:val="Normal"/>
    <w:qFormat/>
    <w:rsid w:val="0022693E"/>
    <w:pPr>
      <w:spacing w:after="150"/>
      <w:jc w:val="center"/>
    </w:pPr>
    <w:rPr>
      <w:color w:val="auto"/>
      <w:sz w:val="24"/>
      <w:szCs w:val="24"/>
    </w:rPr>
  </w:style>
  <w:style w:type="paragraph" w:customStyle="1" w:styleId="mjxp-merror">
    <w:name w:val="mjxp-merror"/>
    <w:basedOn w:val="Normal"/>
    <w:qFormat/>
    <w:rsid w:val="0022693E"/>
    <w:pPr>
      <w:pBdr>
        <w:top w:val="single" w:sz="6" w:space="1" w:color="CC0000"/>
        <w:left w:val="single" w:sz="6" w:space="2" w:color="CC0000"/>
        <w:bottom w:val="single" w:sz="6" w:space="1" w:color="CC0000"/>
        <w:right w:val="single" w:sz="6" w:space="2" w:color="CC0000"/>
      </w:pBdr>
      <w:shd w:val="clear" w:color="auto" w:fill="FFFF88"/>
      <w:spacing w:after="150"/>
    </w:pPr>
    <w:rPr>
      <w:color w:val="CC0000"/>
      <w:sz w:val="22"/>
      <w:szCs w:val="22"/>
    </w:rPr>
  </w:style>
  <w:style w:type="paragraph" w:customStyle="1" w:styleId="mjx-chtml">
    <w:name w:val="mjx-chtml"/>
    <w:basedOn w:val="Normal"/>
    <w:qFormat/>
    <w:rsid w:val="0022693E"/>
    <w:pPr>
      <w:spacing w:line="0" w:lineRule="auto"/>
    </w:pPr>
    <w:rPr>
      <w:color w:val="auto"/>
      <w:sz w:val="24"/>
      <w:szCs w:val="24"/>
    </w:rPr>
  </w:style>
  <w:style w:type="paragraph" w:customStyle="1" w:styleId="mjxc-display">
    <w:name w:val="mjxc-display"/>
    <w:basedOn w:val="Normal"/>
    <w:qFormat/>
    <w:rsid w:val="0022693E"/>
    <w:pPr>
      <w:spacing w:before="240" w:after="240"/>
      <w:jc w:val="center"/>
    </w:pPr>
    <w:rPr>
      <w:color w:val="auto"/>
      <w:sz w:val="24"/>
      <w:szCs w:val="24"/>
    </w:rPr>
  </w:style>
  <w:style w:type="paragraph" w:customStyle="1" w:styleId="mjx-full-width">
    <w:name w:val="mjx-full-width"/>
    <w:basedOn w:val="Normal"/>
    <w:qFormat/>
    <w:rsid w:val="0022693E"/>
    <w:pPr>
      <w:spacing w:after="150"/>
      <w:jc w:val="center"/>
    </w:pPr>
    <w:rPr>
      <w:color w:val="auto"/>
      <w:sz w:val="24"/>
      <w:szCs w:val="24"/>
    </w:rPr>
  </w:style>
  <w:style w:type="paragraph" w:customStyle="1" w:styleId="mjx-numerator">
    <w:name w:val="mjx-numerator"/>
    <w:basedOn w:val="Normal"/>
    <w:qFormat/>
    <w:rsid w:val="0022693E"/>
    <w:pPr>
      <w:spacing w:after="150"/>
      <w:jc w:val="center"/>
    </w:pPr>
    <w:rPr>
      <w:color w:val="auto"/>
      <w:sz w:val="24"/>
      <w:szCs w:val="24"/>
    </w:rPr>
  </w:style>
  <w:style w:type="paragraph" w:customStyle="1" w:styleId="mjx-denominator">
    <w:name w:val="mjx-denominator"/>
    <w:basedOn w:val="Normal"/>
    <w:qFormat/>
    <w:rsid w:val="0022693E"/>
    <w:pPr>
      <w:spacing w:after="150"/>
      <w:jc w:val="center"/>
    </w:pPr>
    <w:rPr>
      <w:color w:val="auto"/>
      <w:sz w:val="24"/>
      <w:szCs w:val="24"/>
    </w:rPr>
  </w:style>
  <w:style w:type="paragraph" w:customStyle="1" w:styleId="mjxc-stacked">
    <w:name w:val="mjxc-stacked"/>
    <w:basedOn w:val="Normal"/>
    <w:qFormat/>
    <w:rsid w:val="0022693E"/>
    <w:pPr>
      <w:spacing w:after="150"/>
    </w:pPr>
    <w:rPr>
      <w:color w:val="auto"/>
      <w:sz w:val="24"/>
      <w:szCs w:val="24"/>
    </w:rPr>
  </w:style>
  <w:style w:type="paragraph" w:customStyle="1" w:styleId="mjx-op">
    <w:name w:val="mjx-op"/>
    <w:basedOn w:val="Normal"/>
    <w:qFormat/>
    <w:rsid w:val="0022693E"/>
    <w:pPr>
      <w:spacing w:after="150"/>
    </w:pPr>
    <w:rPr>
      <w:color w:val="auto"/>
      <w:sz w:val="24"/>
      <w:szCs w:val="24"/>
    </w:rPr>
  </w:style>
  <w:style w:type="paragraph" w:customStyle="1" w:styleId="mjx-over">
    <w:name w:val="mjx-over"/>
    <w:basedOn w:val="Normal"/>
    <w:qFormat/>
    <w:rsid w:val="0022693E"/>
    <w:pPr>
      <w:spacing w:after="150"/>
    </w:pPr>
    <w:rPr>
      <w:color w:val="auto"/>
      <w:sz w:val="24"/>
      <w:szCs w:val="24"/>
    </w:rPr>
  </w:style>
  <w:style w:type="paragraph" w:customStyle="1" w:styleId="mjx-surd">
    <w:name w:val="mjx-surd"/>
    <w:basedOn w:val="Normal"/>
    <w:qFormat/>
    <w:rsid w:val="0022693E"/>
    <w:pPr>
      <w:spacing w:after="150"/>
      <w:textAlignment w:val="top"/>
    </w:pPr>
    <w:rPr>
      <w:color w:val="auto"/>
      <w:sz w:val="24"/>
      <w:szCs w:val="24"/>
    </w:rPr>
  </w:style>
  <w:style w:type="paragraph" w:customStyle="1" w:styleId="mjx-merror">
    <w:name w:val="mjx-merror"/>
    <w:basedOn w:val="Normal"/>
    <w:qFormat/>
    <w:rsid w:val="0022693E"/>
    <w:pPr>
      <w:pBdr>
        <w:top w:val="single" w:sz="6" w:space="2" w:color="CC0000"/>
        <w:left w:val="single" w:sz="6" w:space="2" w:color="CC0000"/>
        <w:bottom w:val="single" w:sz="6" w:space="2" w:color="CC0000"/>
        <w:right w:val="single" w:sz="6" w:space="2" w:color="CC0000"/>
      </w:pBdr>
      <w:shd w:val="clear" w:color="auto" w:fill="FFFF88"/>
      <w:spacing w:after="150"/>
    </w:pPr>
    <w:rPr>
      <w:color w:val="CC0000"/>
      <w:sz w:val="22"/>
      <w:szCs w:val="22"/>
    </w:rPr>
  </w:style>
  <w:style w:type="paragraph" w:customStyle="1" w:styleId="mjx-annotation-xml">
    <w:name w:val="mjx-annotation-xml"/>
    <w:basedOn w:val="Normal"/>
    <w:qFormat/>
    <w:rsid w:val="0022693E"/>
    <w:pPr>
      <w:spacing w:after="150"/>
    </w:pPr>
    <w:rPr>
      <w:color w:val="auto"/>
      <w:sz w:val="24"/>
      <w:szCs w:val="24"/>
    </w:rPr>
  </w:style>
  <w:style w:type="paragraph" w:customStyle="1" w:styleId="mjx-mtd">
    <w:name w:val="mjx-mtd"/>
    <w:basedOn w:val="Normal"/>
    <w:qFormat/>
    <w:rsid w:val="0022693E"/>
    <w:pPr>
      <w:spacing w:after="150"/>
      <w:jc w:val="center"/>
    </w:pPr>
    <w:rPr>
      <w:color w:val="auto"/>
      <w:sz w:val="24"/>
      <w:szCs w:val="24"/>
    </w:rPr>
  </w:style>
  <w:style w:type="paragraph" w:customStyle="1" w:styleId="mjx-block">
    <w:name w:val="mjx-block"/>
    <w:basedOn w:val="Normal"/>
    <w:qFormat/>
    <w:rsid w:val="0022693E"/>
    <w:pPr>
      <w:spacing w:after="150"/>
    </w:pPr>
    <w:rPr>
      <w:color w:val="auto"/>
      <w:sz w:val="24"/>
      <w:szCs w:val="24"/>
    </w:rPr>
  </w:style>
  <w:style w:type="paragraph" w:customStyle="1" w:styleId="mjx-span">
    <w:name w:val="mjx-span"/>
    <w:basedOn w:val="Normal"/>
    <w:qFormat/>
    <w:rsid w:val="0022693E"/>
    <w:pPr>
      <w:spacing w:after="150"/>
    </w:pPr>
    <w:rPr>
      <w:color w:val="auto"/>
      <w:sz w:val="24"/>
      <w:szCs w:val="24"/>
    </w:rPr>
  </w:style>
  <w:style w:type="paragraph" w:customStyle="1" w:styleId="mjx-char">
    <w:name w:val="mjx-char"/>
    <w:basedOn w:val="Normal"/>
    <w:qFormat/>
    <w:rsid w:val="0022693E"/>
    <w:pPr>
      <w:spacing w:after="150"/>
    </w:pPr>
    <w:rPr>
      <w:color w:val="auto"/>
      <w:sz w:val="24"/>
      <w:szCs w:val="24"/>
    </w:rPr>
  </w:style>
  <w:style w:type="paragraph" w:customStyle="1" w:styleId="mjx-itable">
    <w:name w:val="mjx-itable"/>
    <w:basedOn w:val="Normal"/>
    <w:qFormat/>
    <w:rsid w:val="0022693E"/>
    <w:pPr>
      <w:spacing w:after="150"/>
    </w:pPr>
    <w:rPr>
      <w:color w:val="auto"/>
      <w:sz w:val="24"/>
      <w:szCs w:val="24"/>
    </w:rPr>
  </w:style>
  <w:style w:type="paragraph" w:customStyle="1" w:styleId="mjx-table">
    <w:name w:val="mjx-table"/>
    <w:basedOn w:val="Normal"/>
    <w:qFormat/>
    <w:rsid w:val="0022693E"/>
    <w:pPr>
      <w:spacing w:after="150"/>
    </w:pPr>
    <w:rPr>
      <w:color w:val="auto"/>
      <w:sz w:val="24"/>
      <w:szCs w:val="24"/>
    </w:rPr>
  </w:style>
  <w:style w:type="paragraph" w:customStyle="1" w:styleId="mjx-line">
    <w:name w:val="mjx-line"/>
    <w:basedOn w:val="Normal"/>
    <w:qFormat/>
    <w:rsid w:val="0022693E"/>
    <w:pPr>
      <w:spacing w:after="150"/>
    </w:pPr>
    <w:rPr>
      <w:color w:val="auto"/>
      <w:sz w:val="24"/>
      <w:szCs w:val="24"/>
    </w:rPr>
  </w:style>
  <w:style w:type="paragraph" w:customStyle="1" w:styleId="mjx-strut">
    <w:name w:val="mjx-strut"/>
    <w:basedOn w:val="Normal"/>
    <w:qFormat/>
    <w:rsid w:val="0022693E"/>
    <w:pPr>
      <w:spacing w:after="150"/>
    </w:pPr>
    <w:rPr>
      <w:color w:val="auto"/>
      <w:sz w:val="24"/>
      <w:szCs w:val="24"/>
    </w:rPr>
  </w:style>
  <w:style w:type="paragraph" w:customStyle="1" w:styleId="mjx-vsize">
    <w:name w:val="mjx-vsize"/>
    <w:basedOn w:val="Normal"/>
    <w:qFormat/>
    <w:rsid w:val="0022693E"/>
    <w:pPr>
      <w:spacing w:after="150"/>
    </w:pPr>
    <w:rPr>
      <w:color w:val="auto"/>
      <w:sz w:val="24"/>
      <w:szCs w:val="24"/>
    </w:rPr>
  </w:style>
  <w:style w:type="paragraph" w:customStyle="1" w:styleId="mjxc-space1">
    <w:name w:val="mjxc-space1"/>
    <w:basedOn w:val="Normal"/>
    <w:qFormat/>
    <w:rsid w:val="0022693E"/>
    <w:pPr>
      <w:spacing w:after="150"/>
      <w:ind w:left="40"/>
    </w:pPr>
    <w:rPr>
      <w:color w:val="auto"/>
      <w:sz w:val="24"/>
      <w:szCs w:val="24"/>
    </w:rPr>
  </w:style>
  <w:style w:type="paragraph" w:customStyle="1" w:styleId="mjxc-space2">
    <w:name w:val="mjxc-space2"/>
    <w:basedOn w:val="Normal"/>
    <w:qFormat/>
    <w:rsid w:val="0022693E"/>
    <w:pPr>
      <w:spacing w:after="150"/>
      <w:ind w:left="53"/>
    </w:pPr>
    <w:rPr>
      <w:color w:val="auto"/>
      <w:sz w:val="24"/>
      <w:szCs w:val="24"/>
    </w:rPr>
  </w:style>
  <w:style w:type="paragraph" w:customStyle="1" w:styleId="mjxc-space3">
    <w:name w:val="mjxc-space3"/>
    <w:basedOn w:val="Normal"/>
    <w:qFormat/>
    <w:rsid w:val="0022693E"/>
    <w:pPr>
      <w:spacing w:after="150"/>
      <w:ind w:left="67"/>
    </w:pPr>
    <w:rPr>
      <w:color w:val="auto"/>
      <w:sz w:val="24"/>
      <w:szCs w:val="24"/>
    </w:rPr>
  </w:style>
  <w:style w:type="paragraph" w:customStyle="1" w:styleId="mjx-chartest">
    <w:name w:val="mjx-chartest"/>
    <w:basedOn w:val="Normal"/>
    <w:qFormat/>
    <w:rsid w:val="0022693E"/>
    <w:pPr>
      <w:spacing w:after="150"/>
    </w:pPr>
    <w:rPr>
      <w:color w:val="auto"/>
      <w:sz w:val="120"/>
      <w:szCs w:val="120"/>
    </w:rPr>
  </w:style>
  <w:style w:type="paragraph" w:customStyle="1" w:styleId="mjxc-processing">
    <w:name w:val="mjxc-processing"/>
    <w:basedOn w:val="Normal"/>
    <w:qFormat/>
    <w:rsid w:val="0022693E"/>
    <w:pPr>
      <w:spacing w:after="150"/>
    </w:pPr>
    <w:rPr>
      <w:color w:val="auto"/>
      <w:sz w:val="24"/>
      <w:szCs w:val="24"/>
    </w:rPr>
  </w:style>
  <w:style w:type="paragraph" w:customStyle="1" w:styleId="mjxc-processed">
    <w:name w:val="mjxc-processed"/>
    <w:basedOn w:val="Normal"/>
    <w:qFormat/>
    <w:rsid w:val="0022693E"/>
    <w:pPr>
      <w:spacing w:after="150"/>
    </w:pPr>
    <w:rPr>
      <w:vanish/>
      <w:color w:val="auto"/>
      <w:sz w:val="24"/>
      <w:szCs w:val="24"/>
    </w:rPr>
  </w:style>
  <w:style w:type="paragraph" w:customStyle="1" w:styleId="mjx-test">
    <w:name w:val="mjx-test"/>
    <w:basedOn w:val="Normal"/>
    <w:qFormat/>
    <w:rsid w:val="0022693E"/>
    <w:pPr>
      <w:spacing w:after="150"/>
    </w:pPr>
    <w:rPr>
      <w:color w:val="auto"/>
      <w:sz w:val="24"/>
      <w:szCs w:val="24"/>
    </w:rPr>
  </w:style>
  <w:style w:type="paragraph" w:customStyle="1" w:styleId="mjx-ex-box-test">
    <w:name w:val="mjx-ex-box-test"/>
    <w:basedOn w:val="Normal"/>
    <w:qFormat/>
    <w:rsid w:val="0022693E"/>
    <w:pPr>
      <w:spacing w:after="150"/>
    </w:pPr>
    <w:rPr>
      <w:color w:val="auto"/>
      <w:sz w:val="24"/>
      <w:szCs w:val="24"/>
    </w:rPr>
  </w:style>
  <w:style w:type="paragraph" w:customStyle="1" w:styleId="mjxc-tex-unknown-r">
    <w:name w:val="mjxc-tex-unknown-r"/>
    <w:basedOn w:val="Normal"/>
    <w:qFormat/>
    <w:rsid w:val="0022693E"/>
    <w:pPr>
      <w:spacing w:after="150"/>
    </w:pPr>
    <w:rPr>
      <w:rFonts w:ascii="Cambria Math" w:hAnsi="Cambria Math"/>
      <w:color w:val="auto"/>
      <w:sz w:val="24"/>
      <w:szCs w:val="24"/>
    </w:rPr>
  </w:style>
  <w:style w:type="paragraph" w:customStyle="1" w:styleId="mjxc-tex-unknown-i">
    <w:name w:val="mjxc-tex-unknown-i"/>
    <w:basedOn w:val="Normal"/>
    <w:qFormat/>
    <w:rsid w:val="0022693E"/>
    <w:pPr>
      <w:spacing w:after="150"/>
    </w:pPr>
    <w:rPr>
      <w:rFonts w:ascii="Cambria Math" w:hAnsi="Cambria Math"/>
      <w:i/>
      <w:iCs/>
      <w:color w:val="auto"/>
      <w:sz w:val="24"/>
      <w:szCs w:val="24"/>
    </w:rPr>
  </w:style>
  <w:style w:type="paragraph" w:customStyle="1" w:styleId="mjxc-tex-unknown-b">
    <w:name w:val="mjxc-tex-unknown-b"/>
    <w:basedOn w:val="Normal"/>
    <w:qFormat/>
    <w:rsid w:val="0022693E"/>
    <w:pPr>
      <w:spacing w:after="150"/>
    </w:pPr>
    <w:rPr>
      <w:rFonts w:ascii="Cambria Math" w:hAnsi="Cambria Math"/>
      <w:b/>
      <w:bCs/>
      <w:color w:val="auto"/>
      <w:sz w:val="24"/>
      <w:szCs w:val="24"/>
    </w:rPr>
  </w:style>
  <w:style w:type="paragraph" w:customStyle="1" w:styleId="mjxc-tex-unknown-bi">
    <w:name w:val="mjxc-tex-unknown-bi"/>
    <w:basedOn w:val="Normal"/>
    <w:qFormat/>
    <w:rsid w:val="0022693E"/>
    <w:pPr>
      <w:spacing w:after="150"/>
    </w:pPr>
    <w:rPr>
      <w:rFonts w:ascii="Cambria Math" w:hAnsi="Cambria Math"/>
      <w:b/>
      <w:bCs/>
      <w:i/>
      <w:iCs/>
      <w:color w:val="auto"/>
      <w:sz w:val="24"/>
      <w:szCs w:val="24"/>
    </w:rPr>
  </w:style>
  <w:style w:type="paragraph" w:customStyle="1" w:styleId="mjxc-tex-ams-r">
    <w:name w:val="mjxc-tex-ams-r"/>
    <w:basedOn w:val="Normal"/>
    <w:qFormat/>
    <w:rsid w:val="0022693E"/>
    <w:pPr>
      <w:spacing w:after="150"/>
    </w:pPr>
    <w:rPr>
      <w:rFonts w:ascii="MJXc-TeX-ams-Rw" w:hAnsi="MJXc-TeX-ams-Rw"/>
      <w:color w:val="auto"/>
      <w:sz w:val="24"/>
      <w:szCs w:val="24"/>
    </w:rPr>
  </w:style>
  <w:style w:type="paragraph" w:customStyle="1" w:styleId="mjxc-tex-cal-b">
    <w:name w:val="mjxc-tex-cal-b"/>
    <w:basedOn w:val="Normal"/>
    <w:qFormat/>
    <w:rsid w:val="0022693E"/>
    <w:pPr>
      <w:spacing w:after="150"/>
    </w:pPr>
    <w:rPr>
      <w:rFonts w:ascii="MJXc-TeX-cal-Bw" w:hAnsi="MJXc-TeX-cal-Bw"/>
      <w:color w:val="auto"/>
      <w:sz w:val="24"/>
      <w:szCs w:val="24"/>
    </w:rPr>
  </w:style>
  <w:style w:type="paragraph" w:customStyle="1" w:styleId="mjxc-tex-frak-r">
    <w:name w:val="mjxc-tex-frak-r"/>
    <w:basedOn w:val="Normal"/>
    <w:qFormat/>
    <w:rsid w:val="0022693E"/>
    <w:pPr>
      <w:spacing w:after="150"/>
    </w:pPr>
    <w:rPr>
      <w:rFonts w:ascii="MJXc-TeX-frak-Rw" w:hAnsi="MJXc-TeX-frak-Rw"/>
      <w:color w:val="auto"/>
      <w:sz w:val="24"/>
      <w:szCs w:val="24"/>
    </w:rPr>
  </w:style>
  <w:style w:type="paragraph" w:customStyle="1" w:styleId="mjxc-tex-frak-b">
    <w:name w:val="mjxc-tex-frak-b"/>
    <w:basedOn w:val="Normal"/>
    <w:qFormat/>
    <w:rsid w:val="0022693E"/>
    <w:pPr>
      <w:spacing w:after="150"/>
    </w:pPr>
    <w:rPr>
      <w:rFonts w:ascii="MJXc-TeX-frak-Bw" w:hAnsi="MJXc-TeX-frak-Bw"/>
      <w:color w:val="auto"/>
      <w:sz w:val="24"/>
      <w:szCs w:val="24"/>
    </w:rPr>
  </w:style>
  <w:style w:type="paragraph" w:customStyle="1" w:styleId="mjxc-tex-math-bi">
    <w:name w:val="mjxc-tex-math-bi"/>
    <w:basedOn w:val="Normal"/>
    <w:qFormat/>
    <w:rsid w:val="0022693E"/>
    <w:pPr>
      <w:spacing w:after="150"/>
    </w:pPr>
    <w:rPr>
      <w:rFonts w:ascii="MJXc-TeX-math-BIw" w:hAnsi="MJXc-TeX-math-BIw"/>
      <w:color w:val="auto"/>
      <w:sz w:val="24"/>
      <w:szCs w:val="24"/>
    </w:rPr>
  </w:style>
  <w:style w:type="paragraph" w:customStyle="1" w:styleId="mjxc-tex-sans-r">
    <w:name w:val="mjxc-tex-sans-r"/>
    <w:basedOn w:val="Normal"/>
    <w:qFormat/>
    <w:rsid w:val="0022693E"/>
    <w:pPr>
      <w:spacing w:after="150"/>
    </w:pPr>
    <w:rPr>
      <w:rFonts w:ascii="MJXc-TeX-sans-Rw" w:hAnsi="MJXc-TeX-sans-Rw"/>
      <w:color w:val="auto"/>
      <w:sz w:val="24"/>
      <w:szCs w:val="24"/>
    </w:rPr>
  </w:style>
  <w:style w:type="paragraph" w:customStyle="1" w:styleId="mjxc-tex-sans-b">
    <w:name w:val="mjxc-tex-sans-b"/>
    <w:basedOn w:val="Normal"/>
    <w:qFormat/>
    <w:rsid w:val="0022693E"/>
    <w:pPr>
      <w:spacing w:after="150"/>
    </w:pPr>
    <w:rPr>
      <w:rFonts w:ascii="MJXc-TeX-sans-Bw" w:hAnsi="MJXc-TeX-sans-Bw"/>
      <w:color w:val="auto"/>
      <w:sz w:val="24"/>
      <w:szCs w:val="24"/>
    </w:rPr>
  </w:style>
  <w:style w:type="paragraph" w:customStyle="1" w:styleId="mjxc-tex-sans-i">
    <w:name w:val="mjxc-tex-sans-i"/>
    <w:basedOn w:val="Normal"/>
    <w:qFormat/>
    <w:rsid w:val="0022693E"/>
    <w:pPr>
      <w:spacing w:after="150"/>
    </w:pPr>
    <w:rPr>
      <w:rFonts w:ascii="MJXc-TeX-sans-Iw" w:hAnsi="MJXc-TeX-sans-Iw"/>
      <w:color w:val="auto"/>
      <w:sz w:val="24"/>
      <w:szCs w:val="24"/>
    </w:rPr>
  </w:style>
  <w:style w:type="paragraph" w:customStyle="1" w:styleId="mjxc-tex-script-r">
    <w:name w:val="mjxc-tex-script-r"/>
    <w:basedOn w:val="Normal"/>
    <w:qFormat/>
    <w:rsid w:val="0022693E"/>
    <w:pPr>
      <w:spacing w:after="150"/>
    </w:pPr>
    <w:rPr>
      <w:rFonts w:ascii="MJXc-TeX-script-Rw" w:hAnsi="MJXc-TeX-script-Rw"/>
      <w:color w:val="auto"/>
      <w:sz w:val="24"/>
      <w:szCs w:val="24"/>
    </w:rPr>
  </w:style>
  <w:style w:type="paragraph" w:customStyle="1" w:styleId="mjxc-tex-type-r">
    <w:name w:val="mjxc-tex-type-r"/>
    <w:basedOn w:val="Normal"/>
    <w:qFormat/>
    <w:rsid w:val="0022693E"/>
    <w:pPr>
      <w:spacing w:after="150"/>
    </w:pPr>
    <w:rPr>
      <w:rFonts w:ascii="MJXc-TeX-type-Rw" w:hAnsi="MJXc-TeX-type-Rw"/>
      <w:color w:val="auto"/>
      <w:sz w:val="24"/>
      <w:szCs w:val="24"/>
    </w:rPr>
  </w:style>
  <w:style w:type="paragraph" w:customStyle="1" w:styleId="mjxc-tex-cal-r">
    <w:name w:val="mjxc-tex-cal-r"/>
    <w:basedOn w:val="Normal"/>
    <w:qFormat/>
    <w:rsid w:val="0022693E"/>
    <w:pPr>
      <w:spacing w:after="150"/>
    </w:pPr>
    <w:rPr>
      <w:rFonts w:ascii="MJXc-TeX-cal-Rw" w:hAnsi="MJXc-TeX-cal-Rw"/>
      <w:color w:val="auto"/>
      <w:sz w:val="24"/>
      <w:szCs w:val="24"/>
    </w:rPr>
  </w:style>
  <w:style w:type="paragraph" w:customStyle="1" w:styleId="mjxc-tex-main-b">
    <w:name w:val="mjxc-tex-main-b"/>
    <w:basedOn w:val="Normal"/>
    <w:qFormat/>
    <w:rsid w:val="0022693E"/>
    <w:pPr>
      <w:spacing w:after="150"/>
    </w:pPr>
    <w:rPr>
      <w:rFonts w:ascii="MJXc-TeX-main-Bw" w:hAnsi="MJXc-TeX-main-Bw"/>
      <w:color w:val="auto"/>
      <w:sz w:val="24"/>
      <w:szCs w:val="24"/>
    </w:rPr>
  </w:style>
  <w:style w:type="paragraph" w:customStyle="1" w:styleId="mjxc-tex-main-i">
    <w:name w:val="mjxc-tex-main-i"/>
    <w:basedOn w:val="Normal"/>
    <w:qFormat/>
    <w:rsid w:val="0022693E"/>
    <w:pPr>
      <w:spacing w:after="150"/>
    </w:pPr>
    <w:rPr>
      <w:rFonts w:ascii="MJXc-TeX-main-Iw" w:hAnsi="MJXc-TeX-main-Iw"/>
      <w:color w:val="auto"/>
      <w:sz w:val="24"/>
      <w:szCs w:val="24"/>
    </w:rPr>
  </w:style>
  <w:style w:type="paragraph" w:customStyle="1" w:styleId="mjxc-tex-main-r">
    <w:name w:val="mjxc-tex-main-r"/>
    <w:basedOn w:val="Normal"/>
    <w:qFormat/>
    <w:rsid w:val="0022693E"/>
    <w:pPr>
      <w:spacing w:after="150"/>
    </w:pPr>
    <w:rPr>
      <w:rFonts w:ascii="MJXc-TeX-main-Rw" w:hAnsi="MJXc-TeX-main-Rw"/>
      <w:color w:val="auto"/>
      <w:sz w:val="24"/>
      <w:szCs w:val="24"/>
    </w:rPr>
  </w:style>
  <w:style w:type="paragraph" w:customStyle="1" w:styleId="mjxc-tex-math-i">
    <w:name w:val="mjxc-tex-math-i"/>
    <w:basedOn w:val="Normal"/>
    <w:qFormat/>
    <w:rsid w:val="0022693E"/>
    <w:pPr>
      <w:spacing w:after="150"/>
    </w:pPr>
    <w:rPr>
      <w:rFonts w:ascii="MJXc-TeX-math-Iw" w:hAnsi="MJXc-TeX-math-Iw"/>
      <w:color w:val="auto"/>
      <w:sz w:val="24"/>
      <w:szCs w:val="24"/>
    </w:rPr>
  </w:style>
  <w:style w:type="paragraph" w:customStyle="1" w:styleId="mjxc-tex-size1-r">
    <w:name w:val="mjxc-tex-size1-r"/>
    <w:basedOn w:val="Normal"/>
    <w:qFormat/>
    <w:rsid w:val="0022693E"/>
    <w:pPr>
      <w:spacing w:after="150"/>
    </w:pPr>
    <w:rPr>
      <w:rFonts w:ascii="MJXc-TeX-size1-Rw" w:hAnsi="MJXc-TeX-size1-Rw"/>
      <w:color w:val="auto"/>
      <w:sz w:val="24"/>
      <w:szCs w:val="24"/>
    </w:rPr>
  </w:style>
  <w:style w:type="paragraph" w:customStyle="1" w:styleId="mjxc-tex-size2-r">
    <w:name w:val="mjxc-tex-size2-r"/>
    <w:basedOn w:val="Normal"/>
    <w:qFormat/>
    <w:rsid w:val="0022693E"/>
    <w:pPr>
      <w:spacing w:after="150"/>
    </w:pPr>
    <w:rPr>
      <w:rFonts w:ascii="MJXc-TeX-size2-Rw" w:hAnsi="MJXc-TeX-size2-Rw"/>
      <w:color w:val="auto"/>
      <w:sz w:val="24"/>
      <w:szCs w:val="24"/>
    </w:rPr>
  </w:style>
  <w:style w:type="paragraph" w:customStyle="1" w:styleId="mjxc-tex-size3-r">
    <w:name w:val="mjxc-tex-size3-r"/>
    <w:basedOn w:val="Normal"/>
    <w:qFormat/>
    <w:rsid w:val="0022693E"/>
    <w:pPr>
      <w:spacing w:after="150"/>
    </w:pPr>
    <w:rPr>
      <w:rFonts w:ascii="MJXc-TeX-size3-Rw" w:hAnsi="MJXc-TeX-size3-Rw"/>
      <w:color w:val="auto"/>
      <w:sz w:val="24"/>
      <w:szCs w:val="24"/>
    </w:rPr>
  </w:style>
  <w:style w:type="paragraph" w:customStyle="1" w:styleId="mjxc-tex-size4-r">
    <w:name w:val="mjxc-tex-size4-r"/>
    <w:basedOn w:val="Normal"/>
    <w:qFormat/>
    <w:rsid w:val="0022693E"/>
    <w:pPr>
      <w:spacing w:after="150"/>
    </w:pPr>
    <w:rPr>
      <w:rFonts w:ascii="MJXc-TeX-size4-Rw" w:hAnsi="MJXc-TeX-size4-Rw"/>
      <w:color w:val="auto"/>
      <w:sz w:val="24"/>
      <w:szCs w:val="24"/>
    </w:rPr>
  </w:style>
  <w:style w:type="paragraph" w:customStyle="1" w:styleId="fbinvisible">
    <w:name w:val="fb_invisible"/>
    <w:basedOn w:val="Normal"/>
    <w:qFormat/>
    <w:rsid w:val="0022693E"/>
    <w:pPr>
      <w:spacing w:after="150"/>
    </w:pPr>
    <w:rPr>
      <w:vanish/>
      <w:color w:val="auto"/>
      <w:sz w:val="24"/>
      <w:szCs w:val="24"/>
    </w:rPr>
  </w:style>
  <w:style w:type="paragraph" w:customStyle="1" w:styleId="fbreset">
    <w:name w:val="fb_reset"/>
    <w:basedOn w:val="Normal"/>
    <w:qFormat/>
    <w:rsid w:val="0022693E"/>
    <w:rPr>
      <w:rFonts w:ascii="Tahoma" w:hAnsi="Tahoma" w:cs="Tahoma"/>
      <w:color w:val="000000"/>
      <w:sz w:val="17"/>
      <w:szCs w:val="17"/>
    </w:rPr>
  </w:style>
  <w:style w:type="paragraph" w:customStyle="1" w:styleId="fbdialogadvanced">
    <w:name w:val="fb_dialog_advanced"/>
    <w:basedOn w:val="Normal"/>
    <w:qFormat/>
    <w:rsid w:val="0022693E"/>
    <w:pPr>
      <w:spacing w:after="150"/>
    </w:pPr>
    <w:rPr>
      <w:color w:val="auto"/>
      <w:sz w:val="24"/>
      <w:szCs w:val="24"/>
    </w:rPr>
  </w:style>
  <w:style w:type="paragraph" w:customStyle="1" w:styleId="fbdialogcontent">
    <w:name w:val="fb_dialog_content"/>
    <w:basedOn w:val="Normal"/>
    <w:qFormat/>
    <w:rsid w:val="0022693E"/>
    <w:pPr>
      <w:shd w:val="clear" w:color="auto" w:fill="FFFFFF"/>
      <w:spacing w:after="150"/>
    </w:pPr>
    <w:rPr>
      <w:color w:val="333333"/>
      <w:sz w:val="24"/>
      <w:szCs w:val="24"/>
    </w:rPr>
  </w:style>
  <w:style w:type="paragraph" w:customStyle="1" w:styleId="fbdialogcloseicon">
    <w:name w:val="fb_dialog_close_icon"/>
    <w:basedOn w:val="Normal"/>
    <w:qFormat/>
    <w:rsid w:val="0022693E"/>
    <w:pPr>
      <w:spacing w:after="150"/>
    </w:pPr>
    <w:rPr>
      <w:color w:val="auto"/>
      <w:sz w:val="24"/>
      <w:szCs w:val="24"/>
    </w:rPr>
  </w:style>
  <w:style w:type="paragraph" w:customStyle="1" w:styleId="fbdialogpadding">
    <w:name w:val="fb_dialog_padding"/>
    <w:basedOn w:val="Normal"/>
    <w:qFormat/>
    <w:rsid w:val="0022693E"/>
    <w:pPr>
      <w:spacing w:after="150"/>
    </w:pPr>
    <w:rPr>
      <w:color w:val="auto"/>
      <w:sz w:val="24"/>
      <w:szCs w:val="24"/>
    </w:rPr>
  </w:style>
  <w:style w:type="paragraph" w:customStyle="1" w:styleId="fbdialogloader">
    <w:name w:val="fb_dialog_loader"/>
    <w:basedOn w:val="Normal"/>
    <w:qFormat/>
    <w:rsid w:val="0022693E"/>
    <w:pPr>
      <w:pBdr>
        <w:top w:val="single" w:sz="6" w:space="15" w:color="606060"/>
        <w:left w:val="single" w:sz="6" w:space="15" w:color="606060"/>
        <w:bottom w:val="single" w:sz="6" w:space="15" w:color="606060"/>
        <w:right w:val="single" w:sz="6" w:space="15" w:color="606060"/>
      </w:pBdr>
      <w:shd w:val="clear" w:color="auto" w:fill="F6F7F9"/>
      <w:spacing w:after="150"/>
    </w:pPr>
    <w:rPr>
      <w:color w:val="auto"/>
      <w:sz w:val="36"/>
      <w:szCs w:val="36"/>
    </w:rPr>
  </w:style>
  <w:style w:type="paragraph" w:customStyle="1" w:styleId="fbdialogtopleft">
    <w:name w:val="fb_dialog_top_left"/>
    <w:basedOn w:val="Normal"/>
    <w:qFormat/>
    <w:rsid w:val="0022693E"/>
    <w:pPr>
      <w:spacing w:after="150"/>
    </w:pPr>
    <w:rPr>
      <w:color w:val="auto"/>
      <w:sz w:val="24"/>
      <w:szCs w:val="24"/>
    </w:rPr>
  </w:style>
  <w:style w:type="paragraph" w:customStyle="1" w:styleId="fbdialogtopright">
    <w:name w:val="fb_dialog_top_right"/>
    <w:basedOn w:val="Normal"/>
    <w:qFormat/>
    <w:rsid w:val="0022693E"/>
    <w:pPr>
      <w:spacing w:after="150"/>
    </w:pPr>
    <w:rPr>
      <w:color w:val="auto"/>
      <w:sz w:val="24"/>
      <w:szCs w:val="24"/>
    </w:rPr>
  </w:style>
  <w:style w:type="paragraph" w:customStyle="1" w:styleId="fbdialogbottomleft">
    <w:name w:val="fb_dialog_bottom_left"/>
    <w:basedOn w:val="Normal"/>
    <w:qFormat/>
    <w:rsid w:val="0022693E"/>
    <w:pPr>
      <w:spacing w:after="150"/>
    </w:pPr>
    <w:rPr>
      <w:color w:val="auto"/>
      <w:sz w:val="24"/>
      <w:szCs w:val="24"/>
    </w:rPr>
  </w:style>
  <w:style w:type="paragraph" w:customStyle="1" w:styleId="fbdialogbottomright">
    <w:name w:val="fb_dialog_bottom_right"/>
    <w:basedOn w:val="Normal"/>
    <w:qFormat/>
    <w:rsid w:val="0022693E"/>
    <w:pPr>
      <w:spacing w:after="150"/>
    </w:pPr>
    <w:rPr>
      <w:color w:val="auto"/>
      <w:sz w:val="24"/>
      <w:szCs w:val="24"/>
    </w:rPr>
  </w:style>
  <w:style w:type="paragraph" w:customStyle="1" w:styleId="fbdialogvertleft">
    <w:name w:val="fb_dialog_vert_left"/>
    <w:basedOn w:val="Normal"/>
    <w:qFormat/>
    <w:rsid w:val="0022693E"/>
    <w:pPr>
      <w:shd w:val="clear" w:color="auto" w:fill="525252"/>
      <w:spacing w:after="150"/>
      <w:ind w:left="-150"/>
    </w:pPr>
    <w:rPr>
      <w:color w:val="auto"/>
      <w:sz w:val="24"/>
      <w:szCs w:val="24"/>
    </w:rPr>
  </w:style>
  <w:style w:type="paragraph" w:customStyle="1" w:styleId="fbdialogvertright">
    <w:name w:val="fb_dialog_vert_right"/>
    <w:basedOn w:val="Normal"/>
    <w:qFormat/>
    <w:rsid w:val="0022693E"/>
    <w:pPr>
      <w:shd w:val="clear" w:color="auto" w:fill="525252"/>
      <w:spacing w:after="150"/>
      <w:ind w:right="-150"/>
    </w:pPr>
    <w:rPr>
      <w:color w:val="auto"/>
      <w:sz w:val="24"/>
      <w:szCs w:val="24"/>
    </w:rPr>
  </w:style>
  <w:style w:type="paragraph" w:customStyle="1" w:styleId="fbdialoghoriztop">
    <w:name w:val="fb_dialog_horiz_top"/>
    <w:basedOn w:val="Normal"/>
    <w:qFormat/>
    <w:rsid w:val="0022693E"/>
    <w:pPr>
      <w:shd w:val="clear" w:color="auto" w:fill="525252"/>
      <w:spacing w:after="150"/>
    </w:pPr>
    <w:rPr>
      <w:color w:val="auto"/>
      <w:sz w:val="24"/>
      <w:szCs w:val="24"/>
    </w:rPr>
  </w:style>
  <w:style w:type="paragraph" w:customStyle="1" w:styleId="fbdialoghorizbottom">
    <w:name w:val="fb_dialog_horiz_bottom"/>
    <w:basedOn w:val="Normal"/>
    <w:qFormat/>
    <w:rsid w:val="0022693E"/>
    <w:pPr>
      <w:shd w:val="clear" w:color="auto" w:fill="525252"/>
    </w:pPr>
    <w:rPr>
      <w:color w:val="auto"/>
      <w:sz w:val="24"/>
      <w:szCs w:val="24"/>
    </w:rPr>
  </w:style>
  <w:style w:type="paragraph" w:customStyle="1" w:styleId="fbdialogiframe">
    <w:name w:val="fb_dialog_iframe"/>
    <w:basedOn w:val="Normal"/>
    <w:qFormat/>
    <w:rsid w:val="0022693E"/>
    <w:pPr>
      <w:spacing w:after="150" w:line="0" w:lineRule="auto"/>
    </w:pPr>
    <w:rPr>
      <w:color w:val="auto"/>
      <w:sz w:val="24"/>
      <w:szCs w:val="24"/>
    </w:rPr>
  </w:style>
  <w:style w:type="paragraph" w:customStyle="1" w:styleId="fbiframewidgetfluid">
    <w:name w:val="fb_iframe_widget_fluid"/>
    <w:basedOn w:val="Normal"/>
    <w:qFormat/>
    <w:rsid w:val="0022693E"/>
    <w:pPr>
      <w:spacing w:after="150"/>
    </w:pPr>
    <w:rPr>
      <w:color w:val="auto"/>
      <w:sz w:val="24"/>
      <w:szCs w:val="24"/>
    </w:rPr>
  </w:style>
  <w:style w:type="paragraph" w:customStyle="1" w:styleId="fbinvisibleflow">
    <w:name w:val="fb_invisible_flow"/>
    <w:basedOn w:val="Normal"/>
    <w:qFormat/>
    <w:rsid w:val="0022693E"/>
    <w:pPr>
      <w:spacing w:after="150"/>
    </w:pPr>
    <w:rPr>
      <w:color w:val="auto"/>
      <w:sz w:val="24"/>
      <w:szCs w:val="24"/>
    </w:rPr>
  </w:style>
  <w:style w:type="paragraph" w:customStyle="1" w:styleId="fbmobileoverlayactive">
    <w:name w:val="fb_mobile_overlay_active"/>
    <w:basedOn w:val="Normal"/>
    <w:qFormat/>
    <w:rsid w:val="0022693E"/>
    <w:pPr>
      <w:shd w:val="clear" w:color="auto" w:fill="FFFFFF"/>
      <w:spacing w:after="150"/>
    </w:pPr>
    <w:rPr>
      <w:color w:val="auto"/>
      <w:sz w:val="24"/>
      <w:szCs w:val="24"/>
    </w:rPr>
  </w:style>
  <w:style w:type="paragraph" w:customStyle="1" w:styleId="Title1">
    <w:name w:val="Title1"/>
    <w:basedOn w:val="Normal"/>
    <w:qFormat/>
    <w:rsid w:val="0022693E"/>
    <w:pPr>
      <w:spacing w:after="150"/>
    </w:pPr>
    <w:rPr>
      <w:color w:val="auto"/>
      <w:sz w:val="24"/>
      <w:szCs w:val="24"/>
    </w:rPr>
  </w:style>
  <w:style w:type="paragraph" w:customStyle="1" w:styleId="boxcont">
    <w:name w:val="box_cont"/>
    <w:basedOn w:val="Normal"/>
    <w:qFormat/>
    <w:rsid w:val="0022693E"/>
    <w:pPr>
      <w:spacing w:after="150"/>
    </w:pPr>
    <w:rPr>
      <w:color w:val="auto"/>
      <w:sz w:val="24"/>
      <w:szCs w:val="24"/>
    </w:rPr>
  </w:style>
  <w:style w:type="paragraph" w:customStyle="1" w:styleId="innerwrap">
    <w:name w:val="innerwrap"/>
    <w:basedOn w:val="Normal"/>
    <w:qFormat/>
    <w:rsid w:val="0022693E"/>
    <w:pPr>
      <w:spacing w:after="150"/>
    </w:pPr>
    <w:rPr>
      <w:color w:val="auto"/>
      <w:sz w:val="24"/>
      <w:szCs w:val="24"/>
    </w:rPr>
  </w:style>
  <w:style w:type="paragraph" w:customStyle="1" w:styleId="boxsub">
    <w:name w:val="box_sub"/>
    <w:basedOn w:val="Normal"/>
    <w:qFormat/>
    <w:rsid w:val="0022693E"/>
    <w:pPr>
      <w:spacing w:after="150"/>
    </w:pPr>
    <w:rPr>
      <w:color w:val="auto"/>
      <w:sz w:val="24"/>
      <w:szCs w:val="24"/>
    </w:rPr>
  </w:style>
  <w:style w:type="paragraph" w:customStyle="1" w:styleId="upimg">
    <w:name w:val="up_img"/>
    <w:basedOn w:val="Normal"/>
    <w:qFormat/>
    <w:rsid w:val="0022693E"/>
    <w:pPr>
      <w:spacing w:after="150"/>
    </w:pPr>
    <w:rPr>
      <w:color w:val="auto"/>
      <w:sz w:val="24"/>
      <w:szCs w:val="24"/>
    </w:rPr>
  </w:style>
  <w:style w:type="paragraph" w:customStyle="1" w:styleId="scaledimage">
    <w:name w:val="scaled_image"/>
    <w:basedOn w:val="Normal"/>
    <w:qFormat/>
    <w:rsid w:val="0022693E"/>
    <w:pPr>
      <w:spacing w:after="150"/>
    </w:pPr>
    <w:rPr>
      <w:color w:val="auto"/>
      <w:sz w:val="24"/>
      <w:szCs w:val="24"/>
    </w:rPr>
  </w:style>
  <w:style w:type="paragraph" w:customStyle="1" w:styleId="bggray">
    <w:name w:val="bg_gray"/>
    <w:basedOn w:val="Normal"/>
    <w:qFormat/>
    <w:rsid w:val="0022693E"/>
    <w:pPr>
      <w:spacing w:after="150"/>
    </w:pPr>
    <w:rPr>
      <w:color w:val="auto"/>
      <w:sz w:val="24"/>
      <w:szCs w:val="24"/>
    </w:rPr>
  </w:style>
  <w:style w:type="paragraph" w:customStyle="1" w:styleId="img">
    <w:name w:val="img"/>
    <w:basedOn w:val="Normal"/>
    <w:qFormat/>
    <w:rsid w:val="0022693E"/>
    <w:pPr>
      <w:spacing w:after="150"/>
    </w:pPr>
    <w:rPr>
      <w:color w:val="auto"/>
      <w:sz w:val="24"/>
      <w:szCs w:val="24"/>
    </w:rPr>
  </w:style>
  <w:style w:type="paragraph" w:customStyle="1" w:styleId="stagewrapper">
    <w:name w:val="stagewrapper"/>
    <w:basedOn w:val="Normal"/>
    <w:qFormat/>
    <w:rsid w:val="0022693E"/>
    <w:pPr>
      <w:spacing w:after="150"/>
    </w:pPr>
    <w:rPr>
      <w:color w:val="auto"/>
      <w:sz w:val="24"/>
      <w:szCs w:val="24"/>
    </w:rPr>
  </w:style>
  <w:style w:type="paragraph" w:customStyle="1" w:styleId="timelinecontainer">
    <w:name w:val="timeline_container"/>
    <w:basedOn w:val="Normal"/>
    <w:qFormat/>
    <w:rsid w:val="0022693E"/>
    <w:pPr>
      <w:spacing w:after="150"/>
    </w:pPr>
    <w:rPr>
      <w:color w:val="auto"/>
      <w:sz w:val="24"/>
      <w:szCs w:val="24"/>
    </w:rPr>
  </w:style>
  <w:style w:type="paragraph" w:customStyle="1" w:styleId="icscreen">
    <w:name w:val="ic_screen"/>
    <w:basedOn w:val="Normal"/>
    <w:qFormat/>
    <w:rsid w:val="0022693E"/>
    <w:pPr>
      <w:spacing w:after="150"/>
    </w:pPr>
    <w:rPr>
      <w:color w:val="auto"/>
      <w:sz w:val="24"/>
      <w:szCs w:val="24"/>
    </w:rPr>
  </w:style>
  <w:style w:type="paragraph" w:customStyle="1" w:styleId="titlegray">
    <w:name w:val="title_gray"/>
    <w:basedOn w:val="Normal"/>
    <w:qFormat/>
    <w:rsid w:val="0022693E"/>
    <w:pPr>
      <w:spacing w:after="150"/>
    </w:pPr>
    <w:rPr>
      <w:color w:val="auto"/>
      <w:sz w:val="24"/>
      <w:szCs w:val="24"/>
    </w:rPr>
  </w:style>
  <w:style w:type="paragraph" w:customStyle="1" w:styleId="btface">
    <w:name w:val="bt_face"/>
    <w:basedOn w:val="Normal"/>
    <w:qFormat/>
    <w:rsid w:val="0022693E"/>
    <w:pPr>
      <w:spacing w:after="150"/>
    </w:pPr>
    <w:rPr>
      <w:color w:val="auto"/>
      <w:sz w:val="24"/>
      <w:szCs w:val="24"/>
    </w:rPr>
  </w:style>
  <w:style w:type="paragraph" w:customStyle="1" w:styleId="mathjaxhoverarrow">
    <w:name w:val="mathjax_hover_arrow"/>
    <w:basedOn w:val="Normal"/>
    <w:qFormat/>
    <w:rsid w:val="0022693E"/>
    <w:pPr>
      <w:spacing w:after="150"/>
    </w:pPr>
    <w:rPr>
      <w:color w:val="auto"/>
      <w:sz w:val="24"/>
      <w:szCs w:val="24"/>
    </w:rPr>
  </w:style>
  <w:style w:type="paragraph" w:customStyle="1" w:styleId="noerror">
    <w:name w:val="noerror"/>
    <w:basedOn w:val="Normal"/>
    <w:qFormat/>
    <w:rsid w:val="0022693E"/>
    <w:pPr>
      <w:spacing w:after="150"/>
    </w:pPr>
    <w:rPr>
      <w:color w:val="auto"/>
      <w:sz w:val="24"/>
      <w:szCs w:val="24"/>
    </w:rPr>
  </w:style>
  <w:style w:type="paragraph" w:customStyle="1" w:styleId="mjx-box">
    <w:name w:val="mjx-box"/>
    <w:basedOn w:val="Normal"/>
    <w:qFormat/>
    <w:rsid w:val="0022693E"/>
    <w:pPr>
      <w:spacing w:after="150"/>
    </w:pPr>
    <w:rPr>
      <w:color w:val="auto"/>
      <w:sz w:val="24"/>
      <w:szCs w:val="24"/>
    </w:rPr>
  </w:style>
  <w:style w:type="paragraph" w:customStyle="1" w:styleId="mjx-noerror">
    <w:name w:val="mjx-noerror"/>
    <w:basedOn w:val="Normal"/>
    <w:qFormat/>
    <w:rsid w:val="0022693E"/>
    <w:pPr>
      <w:spacing w:after="150"/>
    </w:pPr>
    <w:rPr>
      <w:color w:val="auto"/>
      <w:sz w:val="24"/>
      <w:szCs w:val="24"/>
    </w:rPr>
  </w:style>
  <w:style w:type="paragraph" w:customStyle="1" w:styleId="dialogtitle">
    <w:name w:val="dialog_title"/>
    <w:basedOn w:val="Normal"/>
    <w:qFormat/>
    <w:rsid w:val="0022693E"/>
    <w:pPr>
      <w:spacing w:after="150"/>
    </w:pPr>
    <w:rPr>
      <w:color w:val="auto"/>
      <w:sz w:val="24"/>
      <w:szCs w:val="24"/>
    </w:rPr>
  </w:style>
  <w:style w:type="paragraph" w:customStyle="1" w:styleId="dialogtitlespan">
    <w:name w:val="dialog_title&gt;span"/>
    <w:basedOn w:val="Normal"/>
    <w:qFormat/>
    <w:rsid w:val="0022693E"/>
    <w:pPr>
      <w:spacing w:after="150"/>
    </w:pPr>
    <w:rPr>
      <w:color w:val="auto"/>
      <w:sz w:val="24"/>
      <w:szCs w:val="24"/>
    </w:rPr>
  </w:style>
  <w:style w:type="paragraph" w:customStyle="1" w:styleId="dialogheader">
    <w:name w:val="dialog_header"/>
    <w:basedOn w:val="Normal"/>
    <w:qFormat/>
    <w:rsid w:val="0022693E"/>
    <w:pPr>
      <w:spacing w:after="150"/>
    </w:pPr>
    <w:rPr>
      <w:color w:val="auto"/>
      <w:sz w:val="24"/>
      <w:szCs w:val="24"/>
    </w:rPr>
  </w:style>
  <w:style w:type="paragraph" w:customStyle="1" w:styleId="touchablebutton">
    <w:name w:val="touchable_button"/>
    <w:basedOn w:val="Normal"/>
    <w:qFormat/>
    <w:rsid w:val="0022693E"/>
    <w:pPr>
      <w:spacing w:after="150"/>
    </w:pPr>
    <w:rPr>
      <w:color w:val="auto"/>
      <w:sz w:val="24"/>
      <w:szCs w:val="24"/>
    </w:rPr>
  </w:style>
  <w:style w:type="paragraph" w:customStyle="1" w:styleId="dialogcontent">
    <w:name w:val="dialog_content"/>
    <w:basedOn w:val="Normal"/>
    <w:qFormat/>
    <w:rsid w:val="0022693E"/>
    <w:pPr>
      <w:spacing w:after="150"/>
    </w:pPr>
    <w:rPr>
      <w:color w:val="auto"/>
      <w:sz w:val="24"/>
      <w:szCs w:val="24"/>
    </w:rPr>
  </w:style>
  <w:style w:type="paragraph" w:customStyle="1" w:styleId="dialogfooter">
    <w:name w:val="dialog_footer"/>
    <w:basedOn w:val="Normal"/>
    <w:qFormat/>
    <w:rsid w:val="0022693E"/>
    <w:pPr>
      <w:spacing w:after="150"/>
    </w:pPr>
    <w:rPr>
      <w:color w:val="auto"/>
      <w:sz w:val="24"/>
      <w:szCs w:val="24"/>
    </w:rPr>
  </w:style>
  <w:style w:type="paragraph" w:customStyle="1" w:styleId="fbloader">
    <w:name w:val="fb_loader"/>
    <w:basedOn w:val="Normal"/>
    <w:qFormat/>
    <w:rsid w:val="0022693E"/>
    <w:pPr>
      <w:spacing w:after="150"/>
    </w:pPr>
    <w:rPr>
      <w:color w:val="auto"/>
      <w:sz w:val="24"/>
      <w:szCs w:val="24"/>
    </w:rPr>
  </w:style>
  <w:style w:type="paragraph" w:customStyle="1" w:styleId="filltext">
    <w:name w:val="filltext"/>
    <w:basedOn w:val="Normal"/>
    <w:qFormat/>
    <w:rsid w:val="0022693E"/>
    <w:pPr>
      <w:spacing w:after="150"/>
    </w:pPr>
    <w:rPr>
      <w:color w:val="auto"/>
      <w:sz w:val="24"/>
      <w:szCs w:val="24"/>
    </w:rPr>
  </w:style>
  <w:style w:type="paragraph" w:customStyle="1" w:styleId="stage">
    <w:name w:val="stage"/>
    <w:basedOn w:val="Normal"/>
    <w:qFormat/>
    <w:rsid w:val="0022693E"/>
    <w:pPr>
      <w:spacing w:after="150"/>
    </w:pPr>
    <w:rPr>
      <w:color w:val="auto"/>
      <w:sz w:val="24"/>
      <w:szCs w:val="24"/>
    </w:rPr>
  </w:style>
  <w:style w:type="paragraph" w:customStyle="1" w:styleId="stageactions">
    <w:name w:val="stageactions"/>
    <w:basedOn w:val="Normal"/>
    <w:qFormat/>
    <w:rsid w:val="0022693E"/>
    <w:pPr>
      <w:spacing w:after="150"/>
    </w:pPr>
    <w:rPr>
      <w:color w:val="auto"/>
      <w:sz w:val="24"/>
      <w:szCs w:val="24"/>
    </w:rPr>
  </w:style>
  <w:style w:type="paragraph" w:customStyle="1" w:styleId="headercenter">
    <w:name w:val="header_center"/>
    <w:basedOn w:val="Normal"/>
    <w:qFormat/>
    <w:rsid w:val="0022693E"/>
    <w:pPr>
      <w:spacing w:after="150"/>
    </w:pPr>
    <w:rPr>
      <w:color w:val="auto"/>
      <w:sz w:val="24"/>
      <w:szCs w:val="24"/>
    </w:rPr>
  </w:style>
  <w:style w:type="paragraph" w:customStyle="1" w:styleId="mediathumb">
    <w:name w:val="mediathumb"/>
    <w:basedOn w:val="Normal"/>
    <w:qFormat/>
    <w:rsid w:val="0022693E"/>
    <w:pPr>
      <w:spacing w:after="150"/>
    </w:pPr>
    <w:rPr>
      <w:color w:val="auto"/>
      <w:sz w:val="24"/>
      <w:szCs w:val="24"/>
    </w:rPr>
  </w:style>
  <w:style w:type="paragraph" w:customStyle="1" w:styleId="clred">
    <w:name w:val="clred"/>
    <w:basedOn w:val="Normal"/>
    <w:qFormat/>
    <w:rsid w:val="0022693E"/>
    <w:pPr>
      <w:spacing w:after="150"/>
    </w:pPr>
    <w:rPr>
      <w:color w:val="FF3300"/>
      <w:sz w:val="24"/>
      <w:szCs w:val="24"/>
    </w:rPr>
  </w:style>
  <w:style w:type="paragraph" w:customStyle="1" w:styleId="clblue">
    <w:name w:val="clblue"/>
    <w:basedOn w:val="Normal"/>
    <w:qFormat/>
    <w:rsid w:val="0022693E"/>
    <w:pPr>
      <w:spacing w:after="150"/>
    </w:pPr>
    <w:rPr>
      <w:color w:val="0043A8"/>
      <w:sz w:val="24"/>
      <w:szCs w:val="24"/>
    </w:rPr>
  </w:style>
  <w:style w:type="paragraph" w:customStyle="1" w:styleId="cl666">
    <w:name w:val="cl666"/>
    <w:basedOn w:val="Normal"/>
    <w:qFormat/>
    <w:rsid w:val="0022693E"/>
    <w:pPr>
      <w:spacing w:after="150"/>
    </w:pPr>
    <w:rPr>
      <w:color w:val="666666"/>
      <w:sz w:val="24"/>
      <w:szCs w:val="24"/>
    </w:rPr>
  </w:style>
  <w:style w:type="paragraph" w:customStyle="1" w:styleId="cl333">
    <w:name w:val="cl333"/>
    <w:basedOn w:val="Normal"/>
    <w:qFormat/>
    <w:rsid w:val="0022693E"/>
    <w:pPr>
      <w:spacing w:after="150"/>
    </w:pPr>
    <w:rPr>
      <w:color w:val="333333"/>
      <w:sz w:val="24"/>
      <w:szCs w:val="24"/>
    </w:rPr>
  </w:style>
  <w:style w:type="paragraph" w:customStyle="1" w:styleId="cl999">
    <w:name w:val="cl999"/>
    <w:basedOn w:val="Normal"/>
    <w:qFormat/>
    <w:rsid w:val="0022693E"/>
    <w:pPr>
      <w:spacing w:after="150"/>
    </w:pPr>
    <w:rPr>
      <w:color w:val="999999"/>
      <w:sz w:val="24"/>
      <w:szCs w:val="24"/>
    </w:rPr>
  </w:style>
  <w:style w:type="paragraph" w:customStyle="1" w:styleId="cl1a">
    <w:name w:val="cl1a"/>
    <w:basedOn w:val="Normal"/>
    <w:qFormat/>
    <w:rsid w:val="0022693E"/>
    <w:pPr>
      <w:spacing w:after="150"/>
    </w:pPr>
    <w:rPr>
      <w:color w:val="1A1A1A"/>
      <w:sz w:val="24"/>
      <w:szCs w:val="24"/>
    </w:rPr>
  </w:style>
  <w:style w:type="paragraph" w:customStyle="1" w:styleId="cl3b">
    <w:name w:val="cl3b"/>
    <w:basedOn w:val="Normal"/>
    <w:qFormat/>
    <w:rsid w:val="0022693E"/>
    <w:pPr>
      <w:spacing w:after="150"/>
    </w:pPr>
    <w:rPr>
      <w:color w:val="3B5998"/>
      <w:sz w:val="24"/>
      <w:szCs w:val="24"/>
    </w:rPr>
  </w:style>
  <w:style w:type="paragraph" w:customStyle="1" w:styleId="bottom10">
    <w:name w:val="bottom10"/>
    <w:basedOn w:val="Normal"/>
    <w:qFormat/>
    <w:rsid w:val="0022693E"/>
    <w:pPr>
      <w:spacing w:after="150"/>
    </w:pPr>
    <w:rPr>
      <w:color w:val="auto"/>
      <w:sz w:val="24"/>
      <w:szCs w:val="24"/>
    </w:rPr>
  </w:style>
  <w:style w:type="paragraph" w:customStyle="1" w:styleId="bottom20">
    <w:name w:val="bottom20"/>
    <w:basedOn w:val="Normal"/>
    <w:qFormat/>
    <w:rsid w:val="0022693E"/>
    <w:pPr>
      <w:spacing w:after="300"/>
    </w:pPr>
    <w:rPr>
      <w:color w:val="auto"/>
      <w:sz w:val="24"/>
      <w:szCs w:val="24"/>
    </w:rPr>
  </w:style>
  <w:style w:type="paragraph" w:customStyle="1" w:styleId="bottom30">
    <w:name w:val="bottom30"/>
    <w:basedOn w:val="Normal"/>
    <w:qFormat/>
    <w:rsid w:val="0022693E"/>
    <w:pPr>
      <w:spacing w:after="450"/>
    </w:pPr>
    <w:rPr>
      <w:color w:val="auto"/>
      <w:sz w:val="24"/>
      <w:szCs w:val="24"/>
    </w:rPr>
  </w:style>
  <w:style w:type="paragraph" w:customStyle="1" w:styleId="nobg">
    <w:name w:val="nobg"/>
    <w:basedOn w:val="Normal"/>
    <w:qFormat/>
    <w:rsid w:val="0022693E"/>
    <w:pPr>
      <w:spacing w:after="150"/>
    </w:pPr>
    <w:rPr>
      <w:color w:val="auto"/>
      <w:sz w:val="24"/>
      <w:szCs w:val="24"/>
    </w:rPr>
  </w:style>
  <w:style w:type="paragraph" w:customStyle="1" w:styleId="last">
    <w:name w:val="last"/>
    <w:basedOn w:val="Normal"/>
    <w:qFormat/>
    <w:rsid w:val="0022693E"/>
    <w:rPr>
      <w:color w:val="auto"/>
      <w:sz w:val="24"/>
      <w:szCs w:val="24"/>
    </w:rPr>
  </w:style>
  <w:style w:type="paragraph" w:customStyle="1" w:styleId="pad10">
    <w:name w:val="pad10"/>
    <w:basedOn w:val="Normal"/>
    <w:qFormat/>
    <w:rsid w:val="0022693E"/>
    <w:pPr>
      <w:spacing w:after="150"/>
    </w:pPr>
    <w:rPr>
      <w:color w:val="auto"/>
      <w:sz w:val="24"/>
      <w:szCs w:val="24"/>
    </w:rPr>
  </w:style>
  <w:style w:type="paragraph" w:customStyle="1" w:styleId="padl10">
    <w:name w:val="padl10"/>
    <w:basedOn w:val="Normal"/>
    <w:qFormat/>
    <w:rsid w:val="0022693E"/>
    <w:pPr>
      <w:spacing w:after="150"/>
    </w:pPr>
    <w:rPr>
      <w:color w:val="auto"/>
      <w:sz w:val="24"/>
      <w:szCs w:val="24"/>
    </w:rPr>
  </w:style>
  <w:style w:type="paragraph" w:customStyle="1" w:styleId="padb5">
    <w:name w:val="padb5"/>
    <w:basedOn w:val="Normal"/>
    <w:qFormat/>
    <w:rsid w:val="0022693E"/>
    <w:pPr>
      <w:spacing w:after="150"/>
    </w:pPr>
    <w:rPr>
      <w:color w:val="auto"/>
      <w:sz w:val="24"/>
      <w:szCs w:val="24"/>
    </w:rPr>
  </w:style>
  <w:style w:type="paragraph" w:customStyle="1" w:styleId="padr10">
    <w:name w:val="padr10"/>
    <w:basedOn w:val="Normal"/>
    <w:qFormat/>
    <w:rsid w:val="0022693E"/>
    <w:pPr>
      <w:spacing w:after="150"/>
    </w:pPr>
    <w:rPr>
      <w:color w:val="auto"/>
      <w:sz w:val="24"/>
      <w:szCs w:val="24"/>
    </w:rPr>
  </w:style>
  <w:style w:type="paragraph" w:customStyle="1" w:styleId="nopad">
    <w:name w:val="nopad"/>
    <w:basedOn w:val="Normal"/>
    <w:qFormat/>
    <w:rsid w:val="0022693E"/>
    <w:pPr>
      <w:spacing w:after="150"/>
    </w:pPr>
    <w:rPr>
      <w:color w:val="auto"/>
      <w:sz w:val="24"/>
      <w:szCs w:val="24"/>
    </w:rPr>
  </w:style>
  <w:style w:type="paragraph" w:customStyle="1" w:styleId="magl20">
    <w:name w:val="magl20"/>
    <w:basedOn w:val="Normal"/>
    <w:qFormat/>
    <w:rsid w:val="0022693E"/>
    <w:pPr>
      <w:spacing w:after="150"/>
      <w:ind w:left="300"/>
    </w:pPr>
    <w:rPr>
      <w:color w:val="auto"/>
      <w:sz w:val="24"/>
      <w:szCs w:val="24"/>
    </w:rPr>
  </w:style>
  <w:style w:type="paragraph" w:customStyle="1" w:styleId="magl10">
    <w:name w:val="magl10"/>
    <w:basedOn w:val="Normal"/>
    <w:qFormat/>
    <w:rsid w:val="0022693E"/>
    <w:pPr>
      <w:spacing w:after="150"/>
      <w:ind w:left="150"/>
    </w:pPr>
    <w:rPr>
      <w:color w:val="auto"/>
      <w:sz w:val="24"/>
      <w:szCs w:val="24"/>
    </w:rPr>
  </w:style>
  <w:style w:type="paragraph" w:customStyle="1" w:styleId="s11">
    <w:name w:val="s11"/>
    <w:basedOn w:val="Normal"/>
    <w:qFormat/>
    <w:rsid w:val="0022693E"/>
    <w:pPr>
      <w:spacing w:after="150"/>
    </w:pPr>
    <w:rPr>
      <w:color w:val="auto"/>
      <w:sz w:val="17"/>
      <w:szCs w:val="17"/>
    </w:rPr>
  </w:style>
  <w:style w:type="paragraph" w:customStyle="1" w:styleId="s12">
    <w:name w:val="s12"/>
    <w:basedOn w:val="Normal"/>
    <w:qFormat/>
    <w:rsid w:val="0022693E"/>
    <w:pPr>
      <w:spacing w:after="150"/>
    </w:pPr>
    <w:rPr>
      <w:color w:val="auto"/>
      <w:sz w:val="18"/>
      <w:szCs w:val="18"/>
    </w:rPr>
  </w:style>
  <w:style w:type="paragraph" w:customStyle="1" w:styleId="s13">
    <w:name w:val="s13"/>
    <w:basedOn w:val="Normal"/>
    <w:qFormat/>
    <w:rsid w:val="0022693E"/>
    <w:pPr>
      <w:spacing w:after="150"/>
    </w:pPr>
    <w:rPr>
      <w:color w:val="auto"/>
      <w:sz w:val="20"/>
      <w:szCs w:val="20"/>
    </w:rPr>
  </w:style>
  <w:style w:type="paragraph" w:customStyle="1" w:styleId="s16">
    <w:name w:val="s16"/>
    <w:basedOn w:val="Normal"/>
    <w:qFormat/>
    <w:rsid w:val="0022693E"/>
    <w:pPr>
      <w:spacing w:after="150"/>
    </w:pPr>
    <w:rPr>
      <w:color w:val="auto"/>
      <w:sz w:val="24"/>
      <w:szCs w:val="24"/>
    </w:rPr>
  </w:style>
  <w:style w:type="paragraph" w:customStyle="1" w:styleId="s20">
    <w:name w:val="s20"/>
    <w:basedOn w:val="Normal"/>
    <w:qFormat/>
    <w:rsid w:val="0022693E"/>
    <w:pPr>
      <w:spacing w:after="150"/>
    </w:pPr>
    <w:rPr>
      <w:color w:val="auto"/>
      <w:sz w:val="30"/>
      <w:szCs w:val="30"/>
    </w:rPr>
  </w:style>
  <w:style w:type="paragraph" w:customStyle="1" w:styleId="magr5">
    <w:name w:val="magr5"/>
    <w:basedOn w:val="Normal"/>
    <w:qFormat/>
    <w:rsid w:val="0022693E"/>
    <w:pPr>
      <w:spacing w:after="150"/>
      <w:ind w:right="75"/>
    </w:pPr>
    <w:rPr>
      <w:color w:val="auto"/>
      <w:sz w:val="24"/>
      <w:szCs w:val="24"/>
    </w:rPr>
  </w:style>
  <w:style w:type="paragraph" w:customStyle="1" w:styleId="top10">
    <w:name w:val="top10"/>
    <w:basedOn w:val="Normal"/>
    <w:qFormat/>
    <w:rsid w:val="0022693E"/>
    <w:pPr>
      <w:spacing w:before="150" w:after="150"/>
    </w:pPr>
    <w:rPr>
      <w:color w:val="auto"/>
      <w:sz w:val="24"/>
      <w:szCs w:val="24"/>
    </w:rPr>
  </w:style>
  <w:style w:type="paragraph" w:customStyle="1" w:styleId="marg0">
    <w:name w:val="marg0"/>
    <w:basedOn w:val="Normal"/>
    <w:qFormat/>
    <w:rsid w:val="0022693E"/>
    <w:rPr>
      <w:color w:val="auto"/>
      <w:sz w:val="24"/>
      <w:szCs w:val="24"/>
    </w:rPr>
  </w:style>
  <w:style w:type="paragraph" w:customStyle="1" w:styleId="magr20">
    <w:name w:val="magr20"/>
    <w:basedOn w:val="Normal"/>
    <w:qFormat/>
    <w:rsid w:val="0022693E"/>
    <w:pPr>
      <w:spacing w:after="150"/>
      <w:ind w:right="300"/>
    </w:pPr>
    <w:rPr>
      <w:color w:val="auto"/>
      <w:sz w:val="24"/>
      <w:szCs w:val="24"/>
    </w:rPr>
  </w:style>
  <w:style w:type="paragraph" w:customStyle="1" w:styleId="magr10">
    <w:name w:val="magr10"/>
    <w:basedOn w:val="Normal"/>
    <w:qFormat/>
    <w:rsid w:val="0022693E"/>
    <w:pPr>
      <w:spacing w:after="150"/>
      <w:ind w:right="150"/>
    </w:pPr>
    <w:rPr>
      <w:color w:val="auto"/>
      <w:sz w:val="24"/>
      <w:szCs w:val="24"/>
    </w:rPr>
  </w:style>
  <w:style w:type="paragraph" w:customStyle="1" w:styleId="bottom">
    <w:name w:val="bottom"/>
    <w:basedOn w:val="Normal"/>
    <w:qFormat/>
    <w:rsid w:val="0022693E"/>
    <w:rPr>
      <w:color w:val="auto"/>
      <w:sz w:val="24"/>
      <w:szCs w:val="24"/>
    </w:rPr>
  </w:style>
  <w:style w:type="paragraph" w:customStyle="1" w:styleId="notranf">
    <w:name w:val="no_tranf"/>
    <w:basedOn w:val="Normal"/>
    <w:qFormat/>
    <w:rsid w:val="0022693E"/>
    <w:pPr>
      <w:spacing w:after="150"/>
    </w:pPr>
    <w:rPr>
      <w:color w:val="auto"/>
      <w:sz w:val="24"/>
      <w:szCs w:val="24"/>
    </w:rPr>
  </w:style>
  <w:style w:type="paragraph" w:customStyle="1" w:styleId="nobor">
    <w:name w:val="nobor"/>
    <w:basedOn w:val="Normal"/>
    <w:qFormat/>
    <w:rsid w:val="0022693E"/>
    <w:pPr>
      <w:spacing w:after="150"/>
    </w:pPr>
    <w:rPr>
      <w:color w:val="auto"/>
      <w:sz w:val="24"/>
      <w:szCs w:val="24"/>
    </w:rPr>
  </w:style>
  <w:style w:type="paragraph" w:customStyle="1" w:styleId="txtleft">
    <w:name w:val="txt_left"/>
    <w:basedOn w:val="Normal"/>
    <w:qFormat/>
    <w:rsid w:val="0022693E"/>
    <w:pPr>
      <w:spacing w:after="150"/>
    </w:pPr>
    <w:rPr>
      <w:color w:val="auto"/>
      <w:sz w:val="24"/>
      <w:szCs w:val="24"/>
    </w:rPr>
  </w:style>
  <w:style w:type="paragraph" w:customStyle="1" w:styleId="txtright">
    <w:name w:val="txt_right"/>
    <w:basedOn w:val="Normal"/>
    <w:qFormat/>
    <w:rsid w:val="0022693E"/>
    <w:pPr>
      <w:spacing w:after="150"/>
      <w:jc w:val="right"/>
    </w:pPr>
    <w:rPr>
      <w:color w:val="auto"/>
      <w:sz w:val="24"/>
      <w:szCs w:val="24"/>
    </w:rPr>
  </w:style>
  <w:style w:type="paragraph" w:customStyle="1" w:styleId="lineheight">
    <w:name w:val="lineheight"/>
    <w:basedOn w:val="Normal"/>
    <w:qFormat/>
    <w:rsid w:val="0022693E"/>
    <w:pPr>
      <w:spacing w:after="150" w:line="330" w:lineRule="atLeast"/>
    </w:pPr>
    <w:rPr>
      <w:color w:val="auto"/>
      <w:sz w:val="24"/>
      <w:szCs w:val="24"/>
    </w:rPr>
  </w:style>
  <w:style w:type="paragraph" w:customStyle="1" w:styleId="magr60">
    <w:name w:val="magr60"/>
    <w:basedOn w:val="Normal"/>
    <w:qFormat/>
    <w:rsid w:val="0022693E"/>
    <w:pPr>
      <w:spacing w:after="150"/>
      <w:ind w:right="900"/>
    </w:pPr>
    <w:rPr>
      <w:color w:val="auto"/>
      <w:sz w:val="24"/>
      <w:szCs w:val="24"/>
    </w:rPr>
  </w:style>
  <w:style w:type="paragraph" w:customStyle="1" w:styleId="cl4c">
    <w:name w:val="cl4c"/>
    <w:basedOn w:val="Normal"/>
    <w:qFormat/>
    <w:rsid w:val="0022693E"/>
    <w:pPr>
      <w:spacing w:after="150"/>
    </w:pPr>
    <w:rPr>
      <w:color w:val="4C4C4C"/>
      <w:sz w:val="24"/>
      <w:szCs w:val="24"/>
    </w:rPr>
  </w:style>
  <w:style w:type="paragraph" w:customStyle="1" w:styleId="mathjaxhoverframe">
    <w:name w:val="mathjax_hover_frame"/>
    <w:basedOn w:val="Normal"/>
    <w:qFormat/>
    <w:rsid w:val="0022693E"/>
    <w:pPr>
      <w:pBdr>
        <w:top w:val="single" w:sz="6" w:space="0" w:color="AA66DD"/>
        <w:left w:val="single" w:sz="6" w:space="0" w:color="AA66DD"/>
        <w:bottom w:val="single" w:sz="6" w:space="0" w:color="AA66DD"/>
        <w:right w:val="single" w:sz="6" w:space="0" w:color="AA66DD"/>
      </w:pBdr>
      <w:spacing w:after="150"/>
    </w:pPr>
    <w:rPr>
      <w:color w:val="auto"/>
      <w:sz w:val="24"/>
      <w:szCs w:val="24"/>
    </w:rPr>
  </w:style>
  <w:style w:type="paragraph" w:customStyle="1" w:styleId="boder1">
    <w:name w:val="boder1"/>
    <w:basedOn w:val="Normal"/>
    <w:qFormat/>
    <w:rsid w:val="0022693E"/>
    <w:pPr>
      <w:pBdr>
        <w:bottom w:val="dotted" w:sz="6" w:space="0" w:color="949495"/>
      </w:pBdr>
      <w:spacing w:after="150"/>
    </w:pPr>
    <w:rPr>
      <w:color w:val="auto"/>
      <w:sz w:val="24"/>
      <w:szCs w:val="24"/>
    </w:rPr>
  </w:style>
  <w:style w:type="paragraph" w:customStyle="1" w:styleId="title10">
    <w:name w:val="title1"/>
    <w:basedOn w:val="Normal"/>
    <w:qFormat/>
    <w:rsid w:val="0022693E"/>
    <w:pPr>
      <w:spacing w:after="150"/>
    </w:pPr>
    <w:rPr>
      <w:color w:val="2A6100"/>
      <w:sz w:val="21"/>
      <w:szCs w:val="21"/>
    </w:rPr>
  </w:style>
  <w:style w:type="paragraph" w:customStyle="1" w:styleId="main1">
    <w:name w:val="main1"/>
    <w:basedOn w:val="Normal"/>
    <w:qFormat/>
    <w:rsid w:val="0022693E"/>
    <w:pPr>
      <w:shd w:val="clear" w:color="auto" w:fill="2A6AB4"/>
    </w:pPr>
    <w:rPr>
      <w:color w:val="auto"/>
      <w:sz w:val="24"/>
      <w:szCs w:val="24"/>
    </w:rPr>
  </w:style>
  <w:style w:type="paragraph" w:customStyle="1" w:styleId="btnwhile1">
    <w:name w:val="btn_while1"/>
    <w:basedOn w:val="Normal"/>
    <w:qFormat/>
    <w:rsid w:val="0022693E"/>
    <w:pPr>
      <w:shd w:val="clear" w:color="auto" w:fill="F0F0F0"/>
      <w:spacing w:after="150"/>
      <w:ind w:right="75"/>
    </w:pPr>
    <w:rPr>
      <w:color w:val="333333"/>
      <w:sz w:val="24"/>
      <w:szCs w:val="24"/>
    </w:rPr>
  </w:style>
  <w:style w:type="paragraph" w:customStyle="1" w:styleId="boxcont1">
    <w:name w:val="box_cont1"/>
    <w:basedOn w:val="Normal"/>
    <w:qFormat/>
    <w:rsid w:val="0022693E"/>
    <w:pPr>
      <w:pBdr>
        <w:top w:val="dotted" w:sz="6" w:space="8" w:color="959697"/>
      </w:pBdr>
      <w:ind w:left="45" w:right="45"/>
    </w:pPr>
    <w:rPr>
      <w:color w:val="auto"/>
      <w:sz w:val="24"/>
      <w:szCs w:val="24"/>
    </w:rPr>
  </w:style>
  <w:style w:type="paragraph" w:customStyle="1" w:styleId="boxcont2">
    <w:name w:val="box_cont2"/>
    <w:basedOn w:val="Normal"/>
    <w:qFormat/>
    <w:rsid w:val="0022693E"/>
    <w:pPr>
      <w:pBdr>
        <w:top w:val="dotted" w:sz="6" w:space="8" w:color="959697"/>
      </w:pBdr>
      <w:ind w:left="45" w:right="45"/>
    </w:pPr>
    <w:rPr>
      <w:color w:val="auto"/>
      <w:sz w:val="24"/>
      <w:szCs w:val="24"/>
    </w:rPr>
  </w:style>
  <w:style w:type="paragraph" w:customStyle="1" w:styleId="title2">
    <w:name w:val="title2"/>
    <w:basedOn w:val="Normal"/>
    <w:qFormat/>
    <w:rsid w:val="0022693E"/>
    <w:pPr>
      <w:spacing w:after="150"/>
    </w:pPr>
    <w:rPr>
      <w:color w:val="auto"/>
      <w:sz w:val="24"/>
      <w:szCs w:val="24"/>
    </w:rPr>
  </w:style>
  <w:style w:type="paragraph" w:customStyle="1" w:styleId="title3">
    <w:name w:val="title3"/>
    <w:basedOn w:val="Normal"/>
    <w:qFormat/>
    <w:rsid w:val="0022693E"/>
    <w:pPr>
      <w:spacing w:after="150"/>
    </w:pPr>
    <w:rPr>
      <w:color w:val="auto"/>
      <w:sz w:val="24"/>
      <w:szCs w:val="24"/>
    </w:rPr>
  </w:style>
  <w:style w:type="paragraph" w:customStyle="1" w:styleId="innerwrap1">
    <w:name w:val="innerwrap1"/>
    <w:basedOn w:val="Normal"/>
    <w:qFormat/>
    <w:rsid w:val="0022693E"/>
    <w:pPr>
      <w:pBdr>
        <w:bottom w:val="dotted" w:sz="6" w:space="4" w:color="949495"/>
      </w:pBdr>
      <w:spacing w:after="150"/>
      <w:textAlignment w:val="top"/>
    </w:pPr>
    <w:rPr>
      <w:color w:val="auto"/>
      <w:sz w:val="24"/>
      <w:szCs w:val="24"/>
    </w:rPr>
  </w:style>
  <w:style w:type="paragraph" w:customStyle="1" w:styleId="dot1">
    <w:name w:val="dot1"/>
    <w:basedOn w:val="Normal"/>
    <w:qFormat/>
    <w:rsid w:val="0022693E"/>
    <w:pPr>
      <w:spacing w:after="150"/>
    </w:pPr>
    <w:rPr>
      <w:color w:val="auto"/>
      <w:sz w:val="24"/>
      <w:szCs w:val="24"/>
    </w:rPr>
  </w:style>
  <w:style w:type="paragraph" w:customStyle="1" w:styleId="innerwrap2">
    <w:name w:val="innerwrap2"/>
    <w:basedOn w:val="Normal"/>
    <w:qFormat/>
    <w:rsid w:val="0022693E"/>
    <w:pPr>
      <w:spacing w:before="75" w:after="75"/>
    </w:pPr>
    <w:rPr>
      <w:color w:val="auto"/>
      <w:sz w:val="24"/>
      <w:szCs w:val="24"/>
    </w:rPr>
  </w:style>
  <w:style w:type="paragraph" w:customStyle="1" w:styleId="mediathumb1">
    <w:name w:val="mediathumb1"/>
    <w:basedOn w:val="Normal"/>
    <w:qFormat/>
    <w:rsid w:val="0022693E"/>
    <w:pPr>
      <w:spacing w:before="75" w:after="75"/>
    </w:pPr>
    <w:rPr>
      <w:color w:val="auto"/>
      <w:sz w:val="24"/>
      <w:szCs w:val="24"/>
    </w:rPr>
  </w:style>
  <w:style w:type="paragraph" w:customStyle="1" w:styleId="boxsub1">
    <w:name w:val="box_sub1"/>
    <w:basedOn w:val="Normal"/>
    <w:qFormat/>
    <w:rsid w:val="0022693E"/>
    <w:pPr>
      <w:spacing w:after="150"/>
    </w:pPr>
    <w:rPr>
      <w:color w:val="auto"/>
      <w:sz w:val="24"/>
      <w:szCs w:val="24"/>
    </w:rPr>
  </w:style>
  <w:style w:type="paragraph" w:customStyle="1" w:styleId="title4">
    <w:name w:val="title4"/>
    <w:basedOn w:val="Normal"/>
    <w:qFormat/>
    <w:rsid w:val="0022693E"/>
    <w:pPr>
      <w:pBdr>
        <w:bottom w:val="single" w:sz="6" w:space="0" w:color="DFE0E4"/>
      </w:pBdr>
      <w:shd w:val="clear" w:color="auto" w:fill="F6F7F8"/>
      <w:spacing w:after="150"/>
    </w:pPr>
    <w:rPr>
      <w:color w:val="auto"/>
      <w:sz w:val="24"/>
      <w:szCs w:val="24"/>
    </w:rPr>
  </w:style>
  <w:style w:type="paragraph" w:customStyle="1" w:styleId="title5">
    <w:name w:val="title5"/>
    <w:basedOn w:val="Normal"/>
    <w:qFormat/>
    <w:rsid w:val="0022693E"/>
    <w:pPr>
      <w:pBdr>
        <w:top w:val="single" w:sz="6" w:space="0" w:color="DFE0E4"/>
      </w:pBdr>
      <w:spacing w:after="150"/>
    </w:pPr>
    <w:rPr>
      <w:color w:val="auto"/>
      <w:sz w:val="24"/>
      <w:szCs w:val="24"/>
    </w:rPr>
  </w:style>
  <w:style w:type="paragraph" w:customStyle="1" w:styleId="dot2">
    <w:name w:val="dot2"/>
    <w:basedOn w:val="Normal"/>
    <w:qFormat/>
    <w:rsid w:val="0022693E"/>
    <w:pPr>
      <w:spacing w:after="150"/>
    </w:pPr>
    <w:rPr>
      <w:vanish/>
      <w:color w:val="auto"/>
      <w:sz w:val="24"/>
      <w:szCs w:val="24"/>
    </w:rPr>
  </w:style>
  <w:style w:type="paragraph" w:customStyle="1" w:styleId="dot3">
    <w:name w:val="dot3"/>
    <w:basedOn w:val="Normal"/>
    <w:qFormat/>
    <w:rsid w:val="0022693E"/>
    <w:pPr>
      <w:spacing w:after="150"/>
    </w:pPr>
    <w:rPr>
      <w:color w:val="auto"/>
      <w:sz w:val="24"/>
      <w:szCs w:val="24"/>
    </w:rPr>
  </w:style>
  <w:style w:type="paragraph" w:customStyle="1" w:styleId="remove1">
    <w:name w:val="remove1"/>
    <w:basedOn w:val="Normal"/>
    <w:qFormat/>
    <w:rsid w:val="0022693E"/>
    <w:pPr>
      <w:spacing w:after="150"/>
    </w:pPr>
    <w:rPr>
      <w:color w:val="auto"/>
      <w:sz w:val="24"/>
      <w:szCs w:val="24"/>
    </w:rPr>
  </w:style>
  <w:style w:type="paragraph" w:customStyle="1" w:styleId="upimg1">
    <w:name w:val="up_img1"/>
    <w:basedOn w:val="Normal"/>
    <w:qFormat/>
    <w:rsid w:val="0022693E"/>
    <w:pPr>
      <w:spacing w:after="150"/>
    </w:pPr>
    <w:rPr>
      <w:color w:val="auto"/>
      <w:sz w:val="24"/>
      <w:szCs w:val="24"/>
    </w:rPr>
  </w:style>
  <w:style w:type="paragraph" w:customStyle="1" w:styleId="scaledimage1">
    <w:name w:val="scaled_image1"/>
    <w:basedOn w:val="Normal"/>
    <w:qFormat/>
    <w:rsid w:val="0022693E"/>
    <w:pPr>
      <w:spacing w:after="150"/>
    </w:pPr>
    <w:rPr>
      <w:color w:val="auto"/>
      <w:sz w:val="24"/>
      <w:szCs w:val="24"/>
    </w:rPr>
  </w:style>
  <w:style w:type="paragraph" w:customStyle="1" w:styleId="bggray2">
    <w:name w:val="bg_gray2"/>
    <w:basedOn w:val="Normal"/>
    <w:qFormat/>
    <w:rsid w:val="0022693E"/>
    <w:pPr>
      <w:shd w:val="clear" w:color="auto" w:fill="F6F7F8"/>
      <w:spacing w:after="75"/>
    </w:pPr>
    <w:rPr>
      <w:color w:val="auto"/>
      <w:sz w:val="24"/>
      <w:szCs w:val="24"/>
    </w:rPr>
  </w:style>
  <w:style w:type="paragraph" w:customStyle="1" w:styleId="filltext1">
    <w:name w:val="filltext1"/>
    <w:basedOn w:val="Normal"/>
    <w:qFormat/>
    <w:rsid w:val="0022693E"/>
    <w:pPr>
      <w:spacing w:after="150"/>
    </w:pPr>
    <w:rPr>
      <w:color w:val="auto"/>
      <w:sz w:val="20"/>
      <w:szCs w:val="20"/>
    </w:rPr>
  </w:style>
  <w:style w:type="paragraph" w:customStyle="1" w:styleId="col11">
    <w:name w:val="col11"/>
    <w:basedOn w:val="Normal"/>
    <w:qFormat/>
    <w:rsid w:val="0022693E"/>
    <w:pPr>
      <w:shd w:val="clear" w:color="auto" w:fill="003D79"/>
      <w:spacing w:after="150" w:line="240" w:lineRule="atLeast"/>
      <w:ind w:right="75"/>
    </w:pPr>
    <w:rPr>
      <w:color w:val="FFFFFF"/>
      <w:sz w:val="24"/>
      <w:szCs w:val="24"/>
    </w:rPr>
  </w:style>
  <w:style w:type="paragraph" w:customStyle="1" w:styleId="img1">
    <w:name w:val="img1"/>
    <w:basedOn w:val="Normal"/>
    <w:qFormat/>
    <w:rsid w:val="0022693E"/>
    <w:pPr>
      <w:spacing w:after="30"/>
      <w:ind w:right="150"/>
    </w:pPr>
    <w:rPr>
      <w:color w:val="auto"/>
      <w:sz w:val="24"/>
      <w:szCs w:val="24"/>
    </w:rPr>
  </w:style>
  <w:style w:type="paragraph" w:customStyle="1" w:styleId="center1">
    <w:name w:val="center1"/>
    <w:basedOn w:val="Normal"/>
    <w:qFormat/>
    <w:rsid w:val="0022693E"/>
    <w:pPr>
      <w:shd w:val="clear" w:color="auto" w:fill="FFFFFF"/>
      <w:spacing w:before="75" w:after="150"/>
      <w:jc w:val="center"/>
    </w:pPr>
    <w:rPr>
      <w:color w:val="auto"/>
      <w:sz w:val="24"/>
      <w:szCs w:val="24"/>
    </w:rPr>
  </w:style>
  <w:style w:type="paragraph" w:customStyle="1" w:styleId="stagewrapper1">
    <w:name w:val="stagewrapper1"/>
    <w:basedOn w:val="Normal"/>
    <w:qFormat/>
    <w:rsid w:val="0022693E"/>
    <w:pPr>
      <w:shd w:val="clear" w:color="auto" w:fill="000000"/>
      <w:spacing w:after="150"/>
      <w:jc w:val="center"/>
    </w:pPr>
    <w:rPr>
      <w:color w:val="auto"/>
      <w:sz w:val="24"/>
      <w:szCs w:val="24"/>
    </w:rPr>
  </w:style>
  <w:style w:type="paragraph" w:customStyle="1" w:styleId="stage1">
    <w:name w:val="stage1"/>
    <w:basedOn w:val="Normal"/>
    <w:qFormat/>
    <w:rsid w:val="0022693E"/>
    <w:pPr>
      <w:spacing w:after="150"/>
      <w:jc w:val="center"/>
    </w:pPr>
    <w:rPr>
      <w:color w:val="auto"/>
      <w:sz w:val="2"/>
      <w:szCs w:val="2"/>
    </w:rPr>
  </w:style>
  <w:style w:type="paragraph" w:customStyle="1" w:styleId="pageprev1">
    <w:name w:val="page_prev1"/>
    <w:basedOn w:val="Normal"/>
    <w:qFormat/>
    <w:rsid w:val="0022693E"/>
    <w:pPr>
      <w:spacing w:after="150"/>
    </w:pPr>
    <w:rPr>
      <w:color w:val="auto"/>
      <w:sz w:val="24"/>
      <w:szCs w:val="24"/>
    </w:rPr>
  </w:style>
  <w:style w:type="paragraph" w:customStyle="1" w:styleId="pagenext1">
    <w:name w:val="page_next1"/>
    <w:basedOn w:val="Normal"/>
    <w:qFormat/>
    <w:rsid w:val="0022693E"/>
    <w:pPr>
      <w:spacing w:after="150"/>
    </w:pPr>
    <w:rPr>
      <w:color w:val="auto"/>
      <w:sz w:val="24"/>
      <w:szCs w:val="24"/>
    </w:rPr>
  </w:style>
  <w:style w:type="paragraph" w:customStyle="1" w:styleId="stageactions1">
    <w:name w:val="stageactions1"/>
    <w:basedOn w:val="Normal"/>
    <w:qFormat/>
    <w:rsid w:val="0022693E"/>
    <w:pPr>
      <w:spacing w:after="150"/>
    </w:pPr>
    <w:rPr>
      <w:color w:val="auto"/>
      <w:sz w:val="24"/>
      <w:szCs w:val="24"/>
    </w:rPr>
  </w:style>
  <w:style w:type="paragraph" w:customStyle="1" w:styleId="snowliftfullscreen1">
    <w:name w:val="snowliftfullscreen1"/>
    <w:basedOn w:val="Normal"/>
    <w:qFormat/>
    <w:rsid w:val="0022693E"/>
    <w:pPr>
      <w:spacing w:after="150"/>
    </w:pPr>
    <w:rPr>
      <w:color w:val="auto"/>
      <w:sz w:val="24"/>
      <w:szCs w:val="24"/>
    </w:rPr>
  </w:style>
  <w:style w:type="paragraph" w:customStyle="1" w:styleId="timelinecontainer1">
    <w:name w:val="timeline_container1"/>
    <w:basedOn w:val="Normal"/>
    <w:qFormat/>
    <w:rsid w:val="0022693E"/>
    <w:pPr>
      <w:spacing w:after="150"/>
    </w:pPr>
    <w:rPr>
      <w:color w:val="auto"/>
      <w:sz w:val="24"/>
      <w:szCs w:val="24"/>
    </w:rPr>
  </w:style>
  <w:style w:type="paragraph" w:customStyle="1" w:styleId="icscreen1">
    <w:name w:val="ic_screen1"/>
    <w:basedOn w:val="Normal"/>
    <w:qFormat/>
    <w:rsid w:val="0022693E"/>
    <w:pPr>
      <w:spacing w:after="150"/>
    </w:pPr>
    <w:rPr>
      <w:color w:val="auto"/>
      <w:sz w:val="24"/>
      <w:szCs w:val="24"/>
    </w:rPr>
  </w:style>
  <w:style w:type="paragraph" w:customStyle="1" w:styleId="titlegray1">
    <w:name w:val="title_gray1"/>
    <w:basedOn w:val="Normal"/>
    <w:qFormat/>
    <w:rsid w:val="0022693E"/>
    <w:pPr>
      <w:pBdr>
        <w:bottom w:val="single" w:sz="6" w:space="6" w:color="D9D9D9"/>
      </w:pBdr>
      <w:shd w:val="clear" w:color="auto" w:fill="F3F3F3"/>
      <w:spacing w:after="150"/>
      <w:jc w:val="center"/>
    </w:pPr>
    <w:rPr>
      <w:color w:val="auto"/>
      <w:sz w:val="24"/>
      <w:szCs w:val="24"/>
    </w:rPr>
  </w:style>
  <w:style w:type="paragraph" w:customStyle="1" w:styleId="popup-cont1">
    <w:name w:val="popup-cont1"/>
    <w:basedOn w:val="Normal"/>
    <w:qFormat/>
    <w:rsid w:val="0022693E"/>
    <w:pPr>
      <w:shd w:val="clear" w:color="auto" w:fill="FFFFFF"/>
      <w:spacing w:before="30"/>
      <w:ind w:left="30" w:right="30"/>
    </w:pPr>
    <w:rPr>
      <w:color w:val="auto"/>
      <w:sz w:val="24"/>
      <w:szCs w:val="24"/>
    </w:rPr>
  </w:style>
  <w:style w:type="paragraph" w:customStyle="1" w:styleId="bggray3">
    <w:name w:val="bg_gray3"/>
    <w:basedOn w:val="Normal"/>
    <w:qFormat/>
    <w:rsid w:val="0022693E"/>
    <w:pPr>
      <w:shd w:val="clear" w:color="auto" w:fill="EDEDED"/>
      <w:spacing w:after="150"/>
    </w:pPr>
    <w:rPr>
      <w:color w:val="auto"/>
      <w:sz w:val="24"/>
      <w:szCs w:val="24"/>
    </w:rPr>
  </w:style>
  <w:style w:type="paragraph" w:customStyle="1" w:styleId="innerwrap3">
    <w:name w:val="innerwrap3"/>
    <w:basedOn w:val="Normal"/>
    <w:qFormat/>
    <w:rsid w:val="0022693E"/>
    <w:rPr>
      <w:color w:val="auto"/>
      <w:sz w:val="24"/>
      <w:szCs w:val="24"/>
    </w:rPr>
  </w:style>
  <w:style w:type="paragraph" w:customStyle="1" w:styleId="innercmm1">
    <w:name w:val="inner_cmm1"/>
    <w:basedOn w:val="Normal"/>
    <w:qFormat/>
    <w:rsid w:val="0022693E"/>
    <w:pPr>
      <w:pBdr>
        <w:top w:val="single" w:sz="6" w:space="0" w:color="CCCCCC"/>
        <w:left w:val="single" w:sz="6" w:space="0" w:color="CCCCCC"/>
        <w:bottom w:val="single" w:sz="6" w:space="0" w:color="CCCCCC"/>
        <w:right w:val="single" w:sz="6" w:space="0" w:color="CCCCCC"/>
      </w:pBdr>
      <w:shd w:val="clear" w:color="auto" w:fill="FFFFFF"/>
      <w:spacing w:after="150"/>
      <w:ind w:right="75"/>
    </w:pPr>
    <w:rPr>
      <w:color w:val="auto"/>
      <w:sz w:val="24"/>
      <w:szCs w:val="24"/>
    </w:rPr>
  </w:style>
  <w:style w:type="paragraph" w:customStyle="1" w:styleId="filltext2">
    <w:name w:val="filltext2"/>
    <w:basedOn w:val="Normal"/>
    <w:qFormat/>
    <w:rsid w:val="0022693E"/>
    <w:pPr>
      <w:spacing w:after="150"/>
    </w:pPr>
    <w:rPr>
      <w:color w:val="333333"/>
      <w:sz w:val="24"/>
      <w:szCs w:val="24"/>
    </w:rPr>
  </w:style>
  <w:style w:type="paragraph" w:customStyle="1" w:styleId="btface1">
    <w:name w:val="bt_face1"/>
    <w:basedOn w:val="Normal"/>
    <w:qFormat/>
    <w:rsid w:val="0022693E"/>
    <w:pPr>
      <w:spacing w:after="150"/>
    </w:pPr>
    <w:rPr>
      <w:color w:val="auto"/>
      <w:sz w:val="24"/>
      <w:szCs w:val="24"/>
    </w:rPr>
  </w:style>
  <w:style w:type="paragraph" w:customStyle="1" w:styleId="main2">
    <w:name w:val="main2"/>
    <w:basedOn w:val="Normal"/>
    <w:qFormat/>
    <w:rsid w:val="0022693E"/>
    <w:pPr>
      <w:shd w:val="clear" w:color="auto" w:fill="333333"/>
    </w:pPr>
    <w:rPr>
      <w:color w:val="auto"/>
      <w:sz w:val="24"/>
      <w:szCs w:val="24"/>
    </w:rPr>
  </w:style>
  <w:style w:type="paragraph" w:customStyle="1" w:styleId="mathjaxhoverarrow1">
    <w:name w:val="mathjax_hover_arrow1"/>
    <w:basedOn w:val="Normal"/>
    <w:qFormat/>
    <w:rsid w:val="0022693E"/>
    <w:pPr>
      <w:pBdr>
        <w:top w:val="single" w:sz="12" w:space="0" w:color="AAAAAA"/>
        <w:left w:val="single" w:sz="12" w:space="0" w:color="AAAAAA"/>
        <w:bottom w:val="single" w:sz="12" w:space="0" w:color="AAAAAA"/>
        <w:right w:val="single" w:sz="12" w:space="0" w:color="AAAAAA"/>
      </w:pBdr>
      <w:spacing w:after="150"/>
    </w:pPr>
    <w:rPr>
      <w:rFonts w:ascii="Courier New" w:hAnsi="Courier New" w:cs="Courier New"/>
      <w:color w:val="F0F0F0"/>
      <w:sz w:val="14"/>
      <w:szCs w:val="14"/>
    </w:rPr>
  </w:style>
  <w:style w:type="paragraph" w:customStyle="1" w:styleId="mathjaxmenuarrow1">
    <w:name w:val="mathjax_menuarrow1"/>
    <w:basedOn w:val="Normal"/>
    <w:qFormat/>
    <w:rsid w:val="0022693E"/>
    <w:pPr>
      <w:spacing w:after="150"/>
    </w:pPr>
    <w:rPr>
      <w:color w:val="FFFFFF"/>
      <w:sz w:val="18"/>
      <w:szCs w:val="18"/>
    </w:rPr>
  </w:style>
  <w:style w:type="paragraph" w:customStyle="1" w:styleId="noerror1">
    <w:name w:val="noerror1"/>
    <w:basedOn w:val="Normal"/>
    <w:qFormat/>
    <w:rsid w:val="0022693E"/>
    <w:pPr>
      <w:pBdr>
        <w:top w:val="single" w:sz="6" w:space="1" w:color="auto"/>
        <w:left w:val="single" w:sz="6" w:space="2" w:color="auto"/>
        <w:bottom w:val="single" w:sz="6" w:space="1" w:color="auto"/>
        <w:right w:val="single" w:sz="6" w:space="2" w:color="auto"/>
      </w:pBdr>
      <w:spacing w:after="150"/>
    </w:pPr>
    <w:rPr>
      <w:color w:val="000000"/>
      <w:sz w:val="22"/>
      <w:szCs w:val="22"/>
    </w:rPr>
  </w:style>
  <w:style w:type="paragraph" w:customStyle="1" w:styleId="mjx-char1">
    <w:name w:val="mjx-char1"/>
    <w:basedOn w:val="Normal"/>
    <w:qFormat/>
    <w:rsid w:val="0022693E"/>
    <w:pPr>
      <w:spacing w:after="150"/>
    </w:pPr>
    <w:rPr>
      <w:color w:val="auto"/>
      <w:sz w:val="24"/>
      <w:szCs w:val="24"/>
    </w:rPr>
  </w:style>
  <w:style w:type="paragraph" w:customStyle="1" w:styleId="mjx-box1">
    <w:name w:val="mjx-box1"/>
    <w:basedOn w:val="Normal"/>
    <w:qFormat/>
    <w:rsid w:val="0022693E"/>
    <w:pPr>
      <w:spacing w:after="150"/>
    </w:pPr>
    <w:rPr>
      <w:color w:val="auto"/>
      <w:sz w:val="24"/>
      <w:szCs w:val="24"/>
    </w:rPr>
  </w:style>
  <w:style w:type="paragraph" w:customStyle="1" w:styleId="mjx-noerror1">
    <w:name w:val="mjx-noerror1"/>
    <w:basedOn w:val="Normal"/>
    <w:qFormat/>
    <w:rsid w:val="0022693E"/>
    <w:pPr>
      <w:pBdr>
        <w:top w:val="single" w:sz="6" w:space="1" w:color="auto"/>
        <w:left w:val="single" w:sz="6" w:space="2" w:color="auto"/>
        <w:bottom w:val="single" w:sz="6" w:space="1" w:color="auto"/>
        <w:right w:val="single" w:sz="6" w:space="2" w:color="auto"/>
      </w:pBdr>
      <w:spacing w:after="150"/>
    </w:pPr>
    <w:rPr>
      <w:color w:val="000000"/>
      <w:sz w:val="22"/>
      <w:szCs w:val="22"/>
    </w:rPr>
  </w:style>
  <w:style w:type="paragraph" w:customStyle="1" w:styleId="dialogtitle1">
    <w:name w:val="dialog_title1"/>
    <w:basedOn w:val="Normal"/>
    <w:qFormat/>
    <w:rsid w:val="0022693E"/>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rPr>
  </w:style>
  <w:style w:type="paragraph" w:customStyle="1" w:styleId="dialogtitlespan1">
    <w:name w:val="dialog_title&gt;span1"/>
    <w:basedOn w:val="Normal"/>
    <w:qFormat/>
    <w:rsid w:val="0022693E"/>
    <w:pPr>
      <w:spacing w:after="150"/>
    </w:pPr>
    <w:rPr>
      <w:color w:val="auto"/>
      <w:sz w:val="24"/>
      <w:szCs w:val="24"/>
    </w:rPr>
  </w:style>
  <w:style w:type="paragraph" w:customStyle="1" w:styleId="dialogheader1">
    <w:name w:val="dialog_header1"/>
    <w:basedOn w:val="Normal"/>
    <w:qFormat/>
    <w:rsid w:val="0022693E"/>
    <w:pPr>
      <w:pBdr>
        <w:bottom w:val="single" w:sz="6" w:space="0" w:color="1D4088"/>
      </w:pBdr>
      <w:spacing w:after="150"/>
      <w:textAlignment w:val="center"/>
    </w:pPr>
    <w:rPr>
      <w:rFonts w:ascii="Helvetica" w:hAnsi="Helvetica" w:cs="Helvetica"/>
      <w:b/>
      <w:bCs/>
      <w:color w:val="FFFFFF"/>
      <w:sz w:val="21"/>
      <w:szCs w:val="21"/>
    </w:rPr>
  </w:style>
  <w:style w:type="paragraph" w:customStyle="1" w:styleId="touchablebutton1">
    <w:name w:val="touchable_button1"/>
    <w:basedOn w:val="Normal"/>
    <w:qFormat/>
    <w:rsid w:val="0022693E"/>
    <w:pPr>
      <w:pBdr>
        <w:top w:val="single" w:sz="6" w:space="3" w:color="29487D"/>
        <w:left w:val="single" w:sz="6" w:space="9" w:color="29487D"/>
        <w:bottom w:val="single" w:sz="6" w:space="3" w:color="29487D"/>
        <w:right w:val="single" w:sz="6" w:space="9" w:color="29487D"/>
      </w:pBdr>
      <w:spacing w:before="45" w:after="150" w:line="270" w:lineRule="atLeast"/>
    </w:pPr>
    <w:rPr>
      <w:color w:val="auto"/>
      <w:sz w:val="24"/>
      <w:szCs w:val="24"/>
    </w:rPr>
  </w:style>
  <w:style w:type="paragraph" w:customStyle="1" w:styleId="headercenter1">
    <w:name w:val="header_center1"/>
    <w:basedOn w:val="Normal"/>
    <w:qFormat/>
    <w:rsid w:val="0022693E"/>
    <w:pPr>
      <w:spacing w:after="150" w:line="270" w:lineRule="atLeast"/>
      <w:jc w:val="center"/>
      <w:textAlignment w:val="center"/>
    </w:pPr>
    <w:rPr>
      <w:b/>
      <w:bCs/>
      <w:color w:val="FFFFFF"/>
      <w:sz w:val="24"/>
      <w:szCs w:val="24"/>
    </w:rPr>
  </w:style>
  <w:style w:type="paragraph" w:customStyle="1" w:styleId="dialogcontent1">
    <w:name w:val="dialog_content1"/>
    <w:basedOn w:val="Normal"/>
    <w:qFormat/>
    <w:rsid w:val="0022693E"/>
    <w:pPr>
      <w:pBdr>
        <w:top w:val="single" w:sz="2" w:space="0" w:color="555555"/>
        <w:left w:val="single" w:sz="6" w:space="0" w:color="555555"/>
        <w:bottom w:val="single" w:sz="2" w:space="0" w:color="555555"/>
        <w:right w:val="single" w:sz="6" w:space="0" w:color="555555"/>
      </w:pBdr>
      <w:spacing w:after="150"/>
    </w:pPr>
    <w:rPr>
      <w:color w:val="auto"/>
      <w:sz w:val="24"/>
      <w:szCs w:val="24"/>
    </w:rPr>
  </w:style>
  <w:style w:type="paragraph" w:customStyle="1" w:styleId="dialogfooter1">
    <w:name w:val="dialog_footer1"/>
    <w:basedOn w:val="Normal"/>
    <w:qFormat/>
    <w:rsid w:val="0022693E"/>
    <w:pPr>
      <w:pBdr>
        <w:top w:val="single" w:sz="6" w:space="0" w:color="CCCCCC"/>
        <w:left w:val="single" w:sz="6" w:space="0" w:color="555555"/>
        <w:bottom w:val="single" w:sz="6" w:space="0" w:color="555555"/>
        <w:right w:val="single" w:sz="6" w:space="0" w:color="555555"/>
      </w:pBdr>
      <w:shd w:val="clear" w:color="auto" w:fill="F6F7F9"/>
      <w:spacing w:after="150"/>
    </w:pPr>
    <w:rPr>
      <w:color w:val="auto"/>
      <w:sz w:val="24"/>
      <w:szCs w:val="24"/>
    </w:rPr>
  </w:style>
  <w:style w:type="paragraph" w:customStyle="1" w:styleId="fbloader1">
    <w:name w:val="fb_loader1"/>
    <w:basedOn w:val="Normal"/>
    <w:qFormat/>
    <w:rsid w:val="0022693E"/>
    <w:pPr>
      <w:spacing w:after="150"/>
      <w:ind w:left="-240"/>
    </w:pPr>
    <w:rPr>
      <w:color w:val="auto"/>
      <w:sz w:val="24"/>
      <w:szCs w:val="24"/>
    </w:rPr>
  </w:style>
  <w:style w:type="character" w:customStyle="1" w:styleId="clock1">
    <w:name w:val="clock1"/>
    <w:basedOn w:val="DefaultParagraphFont"/>
    <w:qFormat/>
    <w:rsid w:val="0022693E"/>
  </w:style>
  <w:style w:type="character" w:customStyle="1" w:styleId="z-TopofFormChar">
    <w:name w:val="z-Top of Form Char"/>
    <w:link w:val="z-TopofForm1"/>
    <w:uiPriority w:val="99"/>
    <w:qFormat/>
    <w:rsid w:val="0022693E"/>
    <w:rPr>
      <w:rFonts w:ascii="Arial" w:eastAsia="Times New Roman" w:hAnsi="Arial" w:cs="Arial"/>
      <w:vanish/>
      <w:sz w:val="16"/>
      <w:szCs w:val="16"/>
    </w:rPr>
  </w:style>
  <w:style w:type="paragraph" w:customStyle="1" w:styleId="z-TopofForm1">
    <w:name w:val="z-Top of Form1"/>
    <w:basedOn w:val="Normal"/>
    <w:next w:val="Normal"/>
    <w:link w:val="z-TopofFormChar"/>
    <w:uiPriority w:val="99"/>
    <w:unhideWhenUsed/>
    <w:qFormat/>
    <w:rsid w:val="0022693E"/>
    <w:pPr>
      <w:pBdr>
        <w:bottom w:val="single" w:sz="6" w:space="1" w:color="auto"/>
      </w:pBdr>
      <w:jc w:val="center"/>
    </w:pPr>
    <w:rPr>
      <w:rFonts w:ascii="Arial" w:hAnsi="Arial" w:cs="Arial"/>
      <w:vanish/>
      <w:color w:val="auto"/>
      <w:kern w:val="2"/>
      <w:sz w:val="16"/>
      <w:szCs w:val="16"/>
      <w14:ligatures w14:val="standardContextual"/>
    </w:rPr>
  </w:style>
  <w:style w:type="character" w:customStyle="1" w:styleId="z-TopofFormChar1">
    <w:name w:val="z-Top of Form Char1"/>
    <w:basedOn w:val="DefaultParagraphFont"/>
    <w:uiPriority w:val="99"/>
    <w:semiHidden/>
    <w:qFormat/>
    <w:rsid w:val="0022693E"/>
    <w:rPr>
      <w:rFonts w:ascii="Arial" w:eastAsia="Times New Roman" w:hAnsi="Arial" w:cs="Arial"/>
      <w:vanish/>
      <w:color w:val="003300"/>
      <w:sz w:val="16"/>
      <w:szCs w:val="16"/>
    </w:rPr>
  </w:style>
  <w:style w:type="character" w:customStyle="1" w:styleId="fr">
    <w:name w:val="fr"/>
    <w:basedOn w:val="DefaultParagraphFont"/>
    <w:qFormat/>
    <w:rsid w:val="0022693E"/>
  </w:style>
  <w:style w:type="character" w:customStyle="1" w:styleId="mathjaxpreview1">
    <w:name w:val="mathjax_preview1"/>
    <w:qFormat/>
    <w:rsid w:val="0022693E"/>
    <w:rPr>
      <w:color w:val="888888"/>
    </w:rPr>
  </w:style>
  <w:style w:type="character" w:customStyle="1" w:styleId="mjx-chtml1">
    <w:name w:val="mjx-chtml1"/>
    <w:qFormat/>
    <w:rsid w:val="0022693E"/>
    <w:rPr>
      <w:spacing w:val="0"/>
      <w:sz w:val="24"/>
      <w:szCs w:val="24"/>
      <w:rtl w:val="0"/>
    </w:rPr>
  </w:style>
  <w:style w:type="character" w:customStyle="1" w:styleId="mjx-math">
    <w:name w:val="mjx-math"/>
    <w:basedOn w:val="DefaultParagraphFont"/>
    <w:rsid w:val="0022693E"/>
  </w:style>
  <w:style w:type="character" w:customStyle="1" w:styleId="mjx-mrow">
    <w:name w:val="mjx-mrow"/>
    <w:basedOn w:val="DefaultParagraphFont"/>
    <w:qFormat/>
    <w:rsid w:val="0022693E"/>
  </w:style>
  <w:style w:type="character" w:customStyle="1" w:styleId="mjx-texatom">
    <w:name w:val="mjx-texatom"/>
    <w:basedOn w:val="DefaultParagraphFont"/>
    <w:qFormat/>
    <w:rsid w:val="0022693E"/>
  </w:style>
  <w:style w:type="character" w:customStyle="1" w:styleId="mjx-msubsup">
    <w:name w:val="mjx-msubsup"/>
    <w:basedOn w:val="DefaultParagraphFont"/>
    <w:qFormat/>
    <w:rsid w:val="0022693E"/>
  </w:style>
  <w:style w:type="character" w:customStyle="1" w:styleId="mjx-base">
    <w:name w:val="mjx-base"/>
    <w:basedOn w:val="DefaultParagraphFont"/>
    <w:qFormat/>
    <w:rsid w:val="0022693E"/>
  </w:style>
  <w:style w:type="character" w:customStyle="1" w:styleId="mjx-mi">
    <w:name w:val="mjx-mi"/>
    <w:basedOn w:val="DefaultParagraphFont"/>
    <w:qFormat/>
    <w:rsid w:val="0022693E"/>
  </w:style>
  <w:style w:type="character" w:customStyle="1" w:styleId="mjx-sub">
    <w:name w:val="mjx-sub"/>
    <w:basedOn w:val="DefaultParagraphFont"/>
    <w:qFormat/>
    <w:rsid w:val="0022693E"/>
  </w:style>
  <w:style w:type="character" w:customStyle="1" w:styleId="mjx-mn">
    <w:name w:val="mjx-mn"/>
    <w:basedOn w:val="DefaultParagraphFont"/>
    <w:qFormat/>
    <w:rsid w:val="0022693E"/>
  </w:style>
  <w:style w:type="character" w:customStyle="1" w:styleId="mjx-mo">
    <w:name w:val="mjx-mo"/>
    <w:basedOn w:val="DefaultParagraphFont"/>
    <w:qFormat/>
    <w:rsid w:val="0022693E"/>
  </w:style>
  <w:style w:type="character" w:customStyle="1" w:styleId="mjx-chtml2">
    <w:name w:val="mjx-chtml2"/>
    <w:qFormat/>
    <w:rsid w:val="0022693E"/>
    <w:rPr>
      <w:spacing w:val="0"/>
      <w:sz w:val="24"/>
      <w:szCs w:val="24"/>
      <w:rtl w:val="0"/>
    </w:rPr>
  </w:style>
  <w:style w:type="character" w:customStyle="1" w:styleId="mjx-chtml3">
    <w:name w:val="mjx-chtml3"/>
    <w:qFormat/>
    <w:rsid w:val="0022693E"/>
    <w:rPr>
      <w:spacing w:val="0"/>
      <w:sz w:val="24"/>
      <w:szCs w:val="24"/>
      <w:rtl w:val="0"/>
    </w:rPr>
  </w:style>
  <w:style w:type="character" w:customStyle="1" w:styleId="mjx-chtml4">
    <w:name w:val="mjx-chtml4"/>
    <w:qFormat/>
    <w:rsid w:val="0022693E"/>
    <w:rPr>
      <w:spacing w:val="0"/>
      <w:sz w:val="24"/>
      <w:szCs w:val="24"/>
      <w:rtl w:val="0"/>
    </w:rPr>
  </w:style>
  <w:style w:type="character" w:customStyle="1" w:styleId="mjx-chtml5">
    <w:name w:val="mjx-chtml5"/>
    <w:qFormat/>
    <w:rsid w:val="0022693E"/>
    <w:rPr>
      <w:spacing w:val="0"/>
      <w:sz w:val="24"/>
      <w:szCs w:val="24"/>
      <w:rtl w:val="0"/>
    </w:rPr>
  </w:style>
  <w:style w:type="character" w:customStyle="1" w:styleId="mjx-chtml6">
    <w:name w:val="mjx-chtml6"/>
    <w:qFormat/>
    <w:rsid w:val="0022693E"/>
    <w:rPr>
      <w:spacing w:val="0"/>
      <w:sz w:val="24"/>
      <w:szCs w:val="24"/>
      <w:rtl w:val="0"/>
    </w:rPr>
  </w:style>
  <w:style w:type="character" w:customStyle="1" w:styleId="mjx-chtml7">
    <w:name w:val="mjx-chtml7"/>
    <w:qFormat/>
    <w:rsid w:val="0022693E"/>
    <w:rPr>
      <w:spacing w:val="0"/>
      <w:sz w:val="24"/>
      <w:szCs w:val="24"/>
      <w:rtl w:val="0"/>
    </w:rPr>
  </w:style>
  <w:style w:type="character" w:customStyle="1" w:styleId="mjx-chtml8">
    <w:name w:val="mjx-chtml8"/>
    <w:qFormat/>
    <w:rsid w:val="0022693E"/>
    <w:rPr>
      <w:spacing w:val="0"/>
      <w:sz w:val="24"/>
      <w:szCs w:val="24"/>
      <w:rtl w:val="0"/>
    </w:rPr>
  </w:style>
  <w:style w:type="character" w:customStyle="1" w:styleId="mjx-chtml9">
    <w:name w:val="mjx-chtml9"/>
    <w:qFormat/>
    <w:rsid w:val="0022693E"/>
    <w:rPr>
      <w:spacing w:val="0"/>
      <w:sz w:val="24"/>
      <w:szCs w:val="24"/>
      <w:rtl w:val="0"/>
    </w:rPr>
  </w:style>
  <w:style w:type="character" w:customStyle="1" w:styleId="mjx-mfrac">
    <w:name w:val="mjx-mfrac"/>
    <w:basedOn w:val="DefaultParagraphFont"/>
    <w:qFormat/>
    <w:rsid w:val="0022693E"/>
  </w:style>
  <w:style w:type="character" w:customStyle="1" w:styleId="mjx-box2">
    <w:name w:val="mjx-box2"/>
    <w:basedOn w:val="DefaultParagraphFont"/>
    <w:rsid w:val="0022693E"/>
  </w:style>
  <w:style w:type="character" w:customStyle="1" w:styleId="mjx-numerator1">
    <w:name w:val="mjx-numerator1"/>
    <w:qFormat/>
    <w:rsid w:val="0022693E"/>
  </w:style>
  <w:style w:type="character" w:customStyle="1" w:styleId="mjx-denominator1">
    <w:name w:val="mjx-denominator1"/>
    <w:qFormat/>
    <w:rsid w:val="0022693E"/>
  </w:style>
  <w:style w:type="character" w:customStyle="1" w:styleId="mjx-line1">
    <w:name w:val="mjx-line1"/>
    <w:qFormat/>
    <w:rsid w:val="0022693E"/>
  </w:style>
  <w:style w:type="character" w:customStyle="1" w:styleId="mjx-vsize1">
    <w:name w:val="mjx-vsize1"/>
    <w:basedOn w:val="DefaultParagraphFont"/>
    <w:qFormat/>
    <w:rsid w:val="0022693E"/>
  </w:style>
  <w:style w:type="character" w:customStyle="1" w:styleId="mjx-chtml10">
    <w:name w:val="mjx-chtml10"/>
    <w:qFormat/>
    <w:rsid w:val="0022693E"/>
    <w:rPr>
      <w:spacing w:val="0"/>
      <w:sz w:val="24"/>
      <w:szCs w:val="24"/>
      <w:rtl w:val="0"/>
    </w:rPr>
  </w:style>
  <w:style w:type="character" w:customStyle="1" w:styleId="mjx-chtml11">
    <w:name w:val="mjx-chtml11"/>
    <w:qFormat/>
    <w:rsid w:val="0022693E"/>
    <w:rPr>
      <w:spacing w:val="0"/>
      <w:sz w:val="24"/>
      <w:szCs w:val="24"/>
      <w:rtl w:val="0"/>
    </w:rPr>
  </w:style>
  <w:style w:type="character" w:customStyle="1" w:styleId="mjx-chtml12">
    <w:name w:val="mjx-chtml12"/>
    <w:qFormat/>
    <w:rsid w:val="0022693E"/>
    <w:rPr>
      <w:spacing w:val="0"/>
      <w:sz w:val="24"/>
      <w:szCs w:val="24"/>
      <w:rtl w:val="0"/>
    </w:rPr>
  </w:style>
  <w:style w:type="character" w:customStyle="1" w:styleId="mjx-chtml13">
    <w:name w:val="mjx-chtml13"/>
    <w:qFormat/>
    <w:rsid w:val="0022693E"/>
    <w:rPr>
      <w:spacing w:val="0"/>
      <w:sz w:val="24"/>
      <w:szCs w:val="24"/>
      <w:rtl w:val="0"/>
    </w:rPr>
  </w:style>
  <w:style w:type="character" w:customStyle="1" w:styleId="mjx-chtml14">
    <w:name w:val="mjx-chtml14"/>
    <w:qFormat/>
    <w:rsid w:val="0022693E"/>
    <w:rPr>
      <w:spacing w:val="0"/>
      <w:sz w:val="24"/>
      <w:szCs w:val="24"/>
      <w:rtl w:val="0"/>
    </w:rPr>
  </w:style>
  <w:style w:type="character" w:customStyle="1" w:styleId="mjx-sup">
    <w:name w:val="mjx-sup"/>
    <w:basedOn w:val="DefaultParagraphFont"/>
    <w:qFormat/>
    <w:rsid w:val="0022693E"/>
  </w:style>
  <w:style w:type="character" w:customStyle="1" w:styleId="mjx-chtml15">
    <w:name w:val="mjx-chtml15"/>
    <w:qFormat/>
    <w:rsid w:val="0022693E"/>
    <w:rPr>
      <w:spacing w:val="0"/>
      <w:sz w:val="24"/>
      <w:szCs w:val="24"/>
      <w:rtl w:val="0"/>
    </w:rPr>
  </w:style>
  <w:style w:type="character" w:customStyle="1" w:styleId="mjx-chtml16">
    <w:name w:val="mjx-chtml16"/>
    <w:qFormat/>
    <w:rsid w:val="0022693E"/>
    <w:rPr>
      <w:spacing w:val="0"/>
      <w:sz w:val="24"/>
      <w:szCs w:val="24"/>
      <w:rtl w:val="0"/>
    </w:rPr>
  </w:style>
  <w:style w:type="character" w:customStyle="1" w:styleId="mjx-msqrt">
    <w:name w:val="mjx-msqrt"/>
    <w:basedOn w:val="DefaultParagraphFont"/>
    <w:qFormat/>
    <w:rsid w:val="0022693E"/>
  </w:style>
  <w:style w:type="character" w:customStyle="1" w:styleId="mjx-surd1">
    <w:name w:val="mjx-surd1"/>
    <w:basedOn w:val="DefaultParagraphFont"/>
    <w:qFormat/>
    <w:rsid w:val="0022693E"/>
  </w:style>
  <w:style w:type="character" w:customStyle="1" w:styleId="mjx-chtml17">
    <w:name w:val="mjx-chtml17"/>
    <w:qFormat/>
    <w:rsid w:val="0022693E"/>
    <w:rPr>
      <w:spacing w:val="0"/>
      <w:sz w:val="24"/>
      <w:szCs w:val="24"/>
      <w:rtl w:val="0"/>
    </w:rPr>
  </w:style>
  <w:style w:type="character" w:customStyle="1" w:styleId="mjx-chtml18">
    <w:name w:val="mjx-chtml18"/>
    <w:qFormat/>
    <w:rsid w:val="0022693E"/>
    <w:rPr>
      <w:spacing w:val="0"/>
      <w:sz w:val="24"/>
      <w:szCs w:val="24"/>
      <w:rtl w:val="0"/>
    </w:rPr>
  </w:style>
  <w:style w:type="character" w:customStyle="1" w:styleId="mjx-chtml19">
    <w:name w:val="mjx-chtml19"/>
    <w:qFormat/>
    <w:rsid w:val="0022693E"/>
    <w:rPr>
      <w:spacing w:val="0"/>
      <w:sz w:val="24"/>
      <w:szCs w:val="24"/>
      <w:rtl w:val="0"/>
    </w:rPr>
  </w:style>
  <w:style w:type="character" w:customStyle="1" w:styleId="mjx-chtml20">
    <w:name w:val="mjx-chtml20"/>
    <w:qFormat/>
    <w:rsid w:val="0022693E"/>
    <w:rPr>
      <w:spacing w:val="0"/>
      <w:sz w:val="24"/>
      <w:szCs w:val="24"/>
      <w:rtl w:val="0"/>
    </w:rPr>
  </w:style>
  <w:style w:type="character" w:customStyle="1" w:styleId="mjx-chtml21">
    <w:name w:val="mjx-chtml21"/>
    <w:qFormat/>
    <w:rsid w:val="0022693E"/>
    <w:rPr>
      <w:spacing w:val="0"/>
      <w:sz w:val="24"/>
      <w:szCs w:val="24"/>
      <w:rtl w:val="0"/>
    </w:rPr>
  </w:style>
  <w:style w:type="character" w:customStyle="1" w:styleId="mjx-chtml22">
    <w:name w:val="mjx-chtml22"/>
    <w:qFormat/>
    <w:rsid w:val="0022693E"/>
    <w:rPr>
      <w:spacing w:val="0"/>
      <w:sz w:val="24"/>
      <w:szCs w:val="24"/>
      <w:rtl w:val="0"/>
    </w:rPr>
  </w:style>
  <w:style w:type="character" w:customStyle="1" w:styleId="mjx-chtml23">
    <w:name w:val="mjx-chtml23"/>
    <w:qFormat/>
    <w:rsid w:val="0022693E"/>
    <w:rPr>
      <w:spacing w:val="0"/>
      <w:sz w:val="24"/>
      <w:szCs w:val="24"/>
      <w:rtl w:val="0"/>
    </w:rPr>
  </w:style>
  <w:style w:type="character" w:customStyle="1" w:styleId="mjx-chtml24">
    <w:name w:val="mjx-chtml24"/>
    <w:qFormat/>
    <w:rsid w:val="0022693E"/>
    <w:rPr>
      <w:spacing w:val="0"/>
      <w:sz w:val="24"/>
      <w:szCs w:val="24"/>
      <w:rtl w:val="0"/>
    </w:rPr>
  </w:style>
  <w:style w:type="character" w:customStyle="1" w:styleId="mjx-chtml25">
    <w:name w:val="mjx-chtml25"/>
    <w:qFormat/>
    <w:rsid w:val="0022693E"/>
    <w:rPr>
      <w:spacing w:val="0"/>
      <w:sz w:val="24"/>
      <w:szCs w:val="24"/>
      <w:rtl w:val="0"/>
    </w:rPr>
  </w:style>
  <w:style w:type="character" w:customStyle="1" w:styleId="mjx-chtml26">
    <w:name w:val="mjx-chtml26"/>
    <w:qFormat/>
    <w:rsid w:val="0022693E"/>
    <w:rPr>
      <w:spacing w:val="0"/>
      <w:sz w:val="24"/>
      <w:szCs w:val="24"/>
      <w:rtl w:val="0"/>
    </w:rPr>
  </w:style>
  <w:style w:type="character" w:customStyle="1" w:styleId="mjx-chtml27">
    <w:name w:val="mjx-chtml27"/>
    <w:qFormat/>
    <w:rsid w:val="0022693E"/>
    <w:rPr>
      <w:spacing w:val="0"/>
      <w:sz w:val="24"/>
      <w:szCs w:val="24"/>
      <w:rtl w:val="0"/>
    </w:rPr>
  </w:style>
  <w:style w:type="character" w:customStyle="1" w:styleId="mjx-chtml28">
    <w:name w:val="mjx-chtml28"/>
    <w:qFormat/>
    <w:rsid w:val="0022693E"/>
    <w:rPr>
      <w:spacing w:val="0"/>
      <w:sz w:val="24"/>
      <w:szCs w:val="24"/>
      <w:rtl w:val="0"/>
    </w:rPr>
  </w:style>
  <w:style w:type="character" w:customStyle="1" w:styleId="mjx-chtml29">
    <w:name w:val="mjx-chtml29"/>
    <w:qFormat/>
    <w:rsid w:val="0022693E"/>
    <w:rPr>
      <w:spacing w:val="0"/>
      <w:sz w:val="24"/>
      <w:szCs w:val="24"/>
      <w:rtl w:val="0"/>
    </w:rPr>
  </w:style>
  <w:style w:type="character" w:customStyle="1" w:styleId="mjx-chtml30">
    <w:name w:val="mjx-chtml30"/>
    <w:qFormat/>
    <w:rsid w:val="0022693E"/>
    <w:rPr>
      <w:spacing w:val="0"/>
      <w:sz w:val="24"/>
      <w:szCs w:val="24"/>
      <w:rtl w:val="0"/>
    </w:rPr>
  </w:style>
  <w:style w:type="character" w:customStyle="1" w:styleId="mjx-chtml31">
    <w:name w:val="mjx-chtml31"/>
    <w:qFormat/>
    <w:rsid w:val="0022693E"/>
    <w:rPr>
      <w:spacing w:val="0"/>
      <w:sz w:val="24"/>
      <w:szCs w:val="24"/>
      <w:rtl w:val="0"/>
    </w:rPr>
  </w:style>
  <w:style w:type="character" w:customStyle="1" w:styleId="mjx-chtml32">
    <w:name w:val="mjx-chtml32"/>
    <w:qFormat/>
    <w:rsid w:val="0022693E"/>
    <w:rPr>
      <w:spacing w:val="0"/>
      <w:sz w:val="24"/>
      <w:szCs w:val="24"/>
      <w:rtl w:val="0"/>
    </w:rPr>
  </w:style>
  <w:style w:type="character" w:customStyle="1" w:styleId="mjx-chtml33">
    <w:name w:val="mjx-chtml33"/>
    <w:qFormat/>
    <w:rsid w:val="0022693E"/>
    <w:rPr>
      <w:spacing w:val="0"/>
      <w:sz w:val="24"/>
      <w:szCs w:val="24"/>
      <w:rtl w:val="0"/>
    </w:rPr>
  </w:style>
  <w:style w:type="character" w:customStyle="1" w:styleId="mjx-chtml34">
    <w:name w:val="mjx-chtml34"/>
    <w:qFormat/>
    <w:rsid w:val="0022693E"/>
    <w:rPr>
      <w:spacing w:val="0"/>
      <w:sz w:val="24"/>
      <w:szCs w:val="24"/>
      <w:rtl w:val="0"/>
    </w:rPr>
  </w:style>
  <w:style w:type="character" w:customStyle="1" w:styleId="mjx-chtml35">
    <w:name w:val="mjx-chtml35"/>
    <w:qFormat/>
    <w:rsid w:val="0022693E"/>
    <w:rPr>
      <w:spacing w:val="0"/>
      <w:sz w:val="24"/>
      <w:szCs w:val="24"/>
      <w:rtl w:val="0"/>
    </w:rPr>
  </w:style>
  <w:style w:type="character" w:customStyle="1" w:styleId="mjx-chtml36">
    <w:name w:val="mjx-chtml36"/>
    <w:qFormat/>
    <w:rsid w:val="0022693E"/>
    <w:rPr>
      <w:spacing w:val="0"/>
      <w:sz w:val="24"/>
      <w:szCs w:val="24"/>
      <w:rtl w:val="0"/>
    </w:rPr>
  </w:style>
  <w:style w:type="character" w:customStyle="1" w:styleId="mjx-chtml37">
    <w:name w:val="mjx-chtml37"/>
    <w:qFormat/>
    <w:rsid w:val="0022693E"/>
    <w:rPr>
      <w:spacing w:val="0"/>
      <w:sz w:val="24"/>
      <w:szCs w:val="24"/>
      <w:rtl w:val="0"/>
    </w:rPr>
  </w:style>
  <w:style w:type="character" w:customStyle="1" w:styleId="mjx-chtml38">
    <w:name w:val="mjx-chtml38"/>
    <w:qFormat/>
    <w:rsid w:val="0022693E"/>
    <w:rPr>
      <w:spacing w:val="0"/>
      <w:sz w:val="24"/>
      <w:szCs w:val="24"/>
      <w:rtl w:val="0"/>
    </w:rPr>
  </w:style>
  <w:style w:type="character" w:customStyle="1" w:styleId="mjx-chtml39">
    <w:name w:val="mjx-chtml39"/>
    <w:qFormat/>
    <w:rsid w:val="0022693E"/>
    <w:rPr>
      <w:spacing w:val="0"/>
      <w:sz w:val="24"/>
      <w:szCs w:val="24"/>
      <w:rtl w:val="0"/>
    </w:rPr>
  </w:style>
  <w:style w:type="character" w:customStyle="1" w:styleId="mjx-chtml40">
    <w:name w:val="mjx-chtml40"/>
    <w:qFormat/>
    <w:rsid w:val="0022693E"/>
    <w:rPr>
      <w:spacing w:val="0"/>
      <w:sz w:val="24"/>
      <w:szCs w:val="24"/>
      <w:rtl w:val="0"/>
    </w:rPr>
  </w:style>
  <w:style w:type="character" w:customStyle="1" w:styleId="mjx-chtml41">
    <w:name w:val="mjx-chtml41"/>
    <w:qFormat/>
    <w:rsid w:val="0022693E"/>
    <w:rPr>
      <w:spacing w:val="0"/>
      <w:sz w:val="24"/>
      <w:szCs w:val="24"/>
      <w:rtl w:val="0"/>
    </w:rPr>
  </w:style>
  <w:style w:type="character" w:customStyle="1" w:styleId="mjx-chtml42">
    <w:name w:val="mjx-chtml42"/>
    <w:qFormat/>
    <w:rsid w:val="0022693E"/>
    <w:rPr>
      <w:spacing w:val="0"/>
      <w:sz w:val="24"/>
      <w:szCs w:val="24"/>
      <w:rtl w:val="0"/>
    </w:rPr>
  </w:style>
  <w:style w:type="character" w:customStyle="1" w:styleId="mjx-chtml43">
    <w:name w:val="mjx-chtml43"/>
    <w:qFormat/>
    <w:rsid w:val="0022693E"/>
    <w:rPr>
      <w:spacing w:val="0"/>
      <w:sz w:val="24"/>
      <w:szCs w:val="24"/>
      <w:rtl w:val="0"/>
    </w:rPr>
  </w:style>
  <w:style w:type="character" w:customStyle="1" w:styleId="mjx-chtml44">
    <w:name w:val="mjx-chtml44"/>
    <w:qFormat/>
    <w:rsid w:val="0022693E"/>
    <w:rPr>
      <w:spacing w:val="0"/>
      <w:sz w:val="24"/>
      <w:szCs w:val="24"/>
      <w:rtl w:val="0"/>
    </w:rPr>
  </w:style>
  <w:style w:type="character" w:customStyle="1" w:styleId="mjx-chtml45">
    <w:name w:val="mjx-chtml45"/>
    <w:qFormat/>
    <w:rsid w:val="0022693E"/>
    <w:rPr>
      <w:spacing w:val="0"/>
      <w:sz w:val="24"/>
      <w:szCs w:val="24"/>
      <w:rtl w:val="0"/>
    </w:rPr>
  </w:style>
  <w:style w:type="character" w:customStyle="1" w:styleId="mjx-chtml46">
    <w:name w:val="mjx-chtml46"/>
    <w:qFormat/>
    <w:rsid w:val="0022693E"/>
    <w:rPr>
      <w:spacing w:val="0"/>
      <w:sz w:val="24"/>
      <w:szCs w:val="24"/>
      <w:rtl w:val="0"/>
    </w:rPr>
  </w:style>
  <w:style w:type="character" w:customStyle="1" w:styleId="mjx-chtml47">
    <w:name w:val="mjx-chtml47"/>
    <w:qFormat/>
    <w:rsid w:val="0022693E"/>
    <w:rPr>
      <w:spacing w:val="0"/>
      <w:sz w:val="24"/>
      <w:szCs w:val="24"/>
      <w:rtl w:val="0"/>
    </w:rPr>
  </w:style>
  <w:style w:type="character" w:customStyle="1" w:styleId="mjx-chtml48">
    <w:name w:val="mjx-chtml48"/>
    <w:qFormat/>
    <w:rsid w:val="0022693E"/>
    <w:rPr>
      <w:spacing w:val="0"/>
      <w:sz w:val="24"/>
      <w:szCs w:val="24"/>
      <w:rtl w:val="0"/>
    </w:rPr>
  </w:style>
  <w:style w:type="character" w:customStyle="1" w:styleId="mjx-chtml49">
    <w:name w:val="mjx-chtml49"/>
    <w:qFormat/>
    <w:rsid w:val="0022693E"/>
    <w:rPr>
      <w:spacing w:val="0"/>
      <w:sz w:val="24"/>
      <w:szCs w:val="24"/>
      <w:rtl w:val="0"/>
    </w:rPr>
  </w:style>
  <w:style w:type="character" w:customStyle="1" w:styleId="mjx-munderover">
    <w:name w:val="mjx-munderover"/>
    <w:basedOn w:val="DefaultParagraphFont"/>
    <w:qFormat/>
    <w:rsid w:val="0022693E"/>
  </w:style>
  <w:style w:type="character" w:customStyle="1" w:styleId="mjx-stack">
    <w:name w:val="mjx-stack"/>
    <w:basedOn w:val="DefaultParagraphFont"/>
    <w:qFormat/>
    <w:rsid w:val="0022693E"/>
  </w:style>
  <w:style w:type="character" w:customStyle="1" w:styleId="mjx-over1">
    <w:name w:val="mjx-over1"/>
    <w:qFormat/>
    <w:rsid w:val="0022693E"/>
  </w:style>
  <w:style w:type="character" w:customStyle="1" w:styleId="mjx-op1">
    <w:name w:val="mjx-op1"/>
    <w:qFormat/>
    <w:rsid w:val="0022693E"/>
  </w:style>
  <w:style w:type="character" w:customStyle="1" w:styleId="mjx-chtml50">
    <w:name w:val="mjx-chtml50"/>
    <w:qFormat/>
    <w:rsid w:val="0022693E"/>
    <w:rPr>
      <w:spacing w:val="0"/>
      <w:sz w:val="24"/>
      <w:szCs w:val="24"/>
      <w:rtl w:val="0"/>
    </w:rPr>
  </w:style>
  <w:style w:type="character" w:customStyle="1" w:styleId="mjx-chtml51">
    <w:name w:val="mjx-chtml51"/>
    <w:qFormat/>
    <w:rsid w:val="0022693E"/>
    <w:rPr>
      <w:spacing w:val="0"/>
      <w:sz w:val="24"/>
      <w:szCs w:val="24"/>
      <w:rtl w:val="0"/>
    </w:rPr>
  </w:style>
  <w:style w:type="character" w:customStyle="1" w:styleId="mjx-chtml52">
    <w:name w:val="mjx-chtml52"/>
    <w:qFormat/>
    <w:rsid w:val="0022693E"/>
    <w:rPr>
      <w:spacing w:val="0"/>
      <w:sz w:val="24"/>
      <w:szCs w:val="24"/>
      <w:rtl w:val="0"/>
    </w:rPr>
  </w:style>
  <w:style w:type="character" w:customStyle="1" w:styleId="mjx-chtml53">
    <w:name w:val="mjx-chtml53"/>
    <w:qFormat/>
    <w:rsid w:val="0022693E"/>
    <w:rPr>
      <w:spacing w:val="0"/>
      <w:sz w:val="24"/>
      <w:szCs w:val="24"/>
      <w:rtl w:val="0"/>
    </w:rPr>
  </w:style>
  <w:style w:type="character" w:customStyle="1" w:styleId="mjx-chtml54">
    <w:name w:val="mjx-chtml54"/>
    <w:qFormat/>
    <w:rsid w:val="0022693E"/>
    <w:rPr>
      <w:spacing w:val="0"/>
      <w:sz w:val="24"/>
      <w:szCs w:val="24"/>
      <w:rtl w:val="0"/>
    </w:rPr>
  </w:style>
  <w:style w:type="character" w:customStyle="1" w:styleId="mjx-chtml55">
    <w:name w:val="mjx-chtml55"/>
    <w:qFormat/>
    <w:rsid w:val="0022693E"/>
    <w:rPr>
      <w:spacing w:val="0"/>
      <w:sz w:val="24"/>
      <w:szCs w:val="24"/>
      <w:rtl w:val="0"/>
    </w:rPr>
  </w:style>
  <w:style w:type="character" w:customStyle="1" w:styleId="z-BottomofFormChar">
    <w:name w:val="z-Bottom of Form Char"/>
    <w:link w:val="z-BottomofForm1"/>
    <w:uiPriority w:val="99"/>
    <w:qFormat/>
    <w:rsid w:val="0022693E"/>
    <w:rPr>
      <w:rFonts w:ascii="Arial" w:eastAsia="Times New Roman" w:hAnsi="Arial" w:cs="Arial"/>
      <w:vanish/>
      <w:sz w:val="16"/>
      <w:szCs w:val="16"/>
    </w:rPr>
  </w:style>
  <w:style w:type="paragraph" w:customStyle="1" w:styleId="z-BottomofForm1">
    <w:name w:val="z-Bottom of Form1"/>
    <w:basedOn w:val="Normal"/>
    <w:next w:val="Normal"/>
    <w:link w:val="z-BottomofFormChar"/>
    <w:uiPriority w:val="99"/>
    <w:unhideWhenUsed/>
    <w:qFormat/>
    <w:rsid w:val="0022693E"/>
    <w:pPr>
      <w:pBdr>
        <w:top w:val="single" w:sz="6" w:space="1" w:color="auto"/>
      </w:pBdr>
      <w:jc w:val="center"/>
    </w:pPr>
    <w:rPr>
      <w:rFonts w:ascii="Arial" w:hAnsi="Arial" w:cs="Arial"/>
      <w:vanish/>
      <w:color w:val="auto"/>
      <w:kern w:val="2"/>
      <w:sz w:val="16"/>
      <w:szCs w:val="16"/>
      <w14:ligatures w14:val="standardContextual"/>
    </w:rPr>
  </w:style>
  <w:style w:type="character" w:customStyle="1" w:styleId="z-BottomofFormChar1">
    <w:name w:val="z-Bottom of Form Char1"/>
    <w:basedOn w:val="DefaultParagraphFont"/>
    <w:uiPriority w:val="99"/>
    <w:semiHidden/>
    <w:qFormat/>
    <w:rsid w:val="0022693E"/>
    <w:rPr>
      <w:rFonts w:ascii="Arial" w:eastAsia="Times New Roman" w:hAnsi="Arial" w:cs="Arial"/>
      <w:vanish/>
      <w:color w:val="003300"/>
      <w:sz w:val="16"/>
      <w:szCs w:val="16"/>
    </w:rPr>
  </w:style>
  <w:style w:type="character" w:customStyle="1" w:styleId="icchat1">
    <w:name w:val="ic_chat1"/>
    <w:qFormat/>
    <w:rsid w:val="0022693E"/>
  </w:style>
  <w:style w:type="character" w:customStyle="1" w:styleId="clred1">
    <w:name w:val="clred1"/>
    <w:qFormat/>
    <w:rsid w:val="0022693E"/>
    <w:rPr>
      <w:color w:val="FF3300"/>
    </w:rPr>
  </w:style>
  <w:style w:type="paragraph" w:customStyle="1" w:styleId="Title20">
    <w:name w:val="Title2"/>
    <w:basedOn w:val="Normal"/>
    <w:qFormat/>
    <w:rsid w:val="0022693E"/>
    <w:pPr>
      <w:spacing w:after="150"/>
    </w:pPr>
    <w:rPr>
      <w:color w:val="auto"/>
      <w:sz w:val="24"/>
      <w:szCs w:val="24"/>
    </w:rPr>
  </w:style>
  <w:style w:type="character" w:customStyle="1" w:styleId="mjx-mtext">
    <w:name w:val="mjx-mtext"/>
    <w:basedOn w:val="DefaultParagraphFont"/>
    <w:qFormat/>
    <w:rsid w:val="0022693E"/>
  </w:style>
  <w:style w:type="paragraph" w:customStyle="1" w:styleId="imglogo">
    <w:name w:val="img_logo"/>
    <w:basedOn w:val="Normal"/>
    <w:qFormat/>
    <w:rsid w:val="0022693E"/>
    <w:pPr>
      <w:spacing w:after="150"/>
    </w:pPr>
    <w:rPr>
      <w:color w:val="auto"/>
      <w:sz w:val="24"/>
      <w:szCs w:val="24"/>
    </w:rPr>
  </w:style>
  <w:style w:type="paragraph" w:customStyle="1" w:styleId="Title30">
    <w:name w:val="Title3"/>
    <w:basedOn w:val="Normal"/>
    <w:qFormat/>
    <w:rsid w:val="0022693E"/>
    <w:pPr>
      <w:spacing w:after="150"/>
    </w:pPr>
    <w:rPr>
      <w:color w:val="auto"/>
      <w:sz w:val="24"/>
      <w:szCs w:val="24"/>
    </w:rPr>
  </w:style>
  <w:style w:type="character" w:customStyle="1" w:styleId="cl9991">
    <w:name w:val="cl9991"/>
    <w:qFormat/>
    <w:rsid w:val="0022693E"/>
    <w:rPr>
      <w:color w:val="999999"/>
    </w:rPr>
  </w:style>
  <w:style w:type="paragraph" w:customStyle="1" w:styleId="mtdisplayequation0">
    <w:name w:val="mtdisplayequation"/>
    <w:basedOn w:val="Normal"/>
    <w:qFormat/>
    <w:rsid w:val="0022693E"/>
    <w:pPr>
      <w:spacing w:after="150"/>
    </w:pPr>
    <w:rPr>
      <w:color w:val="auto"/>
      <w:sz w:val="24"/>
      <w:szCs w:val="24"/>
    </w:rPr>
  </w:style>
  <w:style w:type="paragraph" w:customStyle="1" w:styleId="Title40">
    <w:name w:val="Title4"/>
    <w:basedOn w:val="Normal"/>
    <w:qFormat/>
    <w:rsid w:val="0022693E"/>
    <w:pPr>
      <w:spacing w:after="150"/>
    </w:pPr>
    <w:rPr>
      <w:color w:val="auto"/>
      <w:sz w:val="24"/>
      <w:szCs w:val="24"/>
    </w:rPr>
  </w:style>
  <w:style w:type="character" w:customStyle="1" w:styleId="Bodytext31">
    <w:name w:val="Body text (3)_"/>
    <w:link w:val="Bodytext32"/>
    <w:qFormat/>
    <w:locked/>
    <w:rsid w:val="0022693E"/>
    <w:rPr>
      <w:rFonts w:eastAsia="Times New Roman" w:cs="Times New Roman"/>
      <w:b/>
      <w:bCs/>
      <w:shd w:val="clear" w:color="auto" w:fill="FFFFFF"/>
    </w:rPr>
  </w:style>
  <w:style w:type="paragraph" w:customStyle="1" w:styleId="Bodytext32">
    <w:name w:val="Body text (3)"/>
    <w:basedOn w:val="Normal"/>
    <w:link w:val="Bodytext31"/>
    <w:qFormat/>
    <w:rsid w:val="0022693E"/>
    <w:pPr>
      <w:widowControl w:val="0"/>
      <w:shd w:val="clear" w:color="auto" w:fill="FFFFFF"/>
      <w:spacing w:line="264" w:lineRule="exact"/>
      <w:ind w:hanging="1480"/>
      <w:jc w:val="center"/>
    </w:pPr>
    <w:rPr>
      <w:rFonts w:asciiTheme="minorHAnsi" w:hAnsiTheme="minorHAnsi"/>
      <w:b/>
      <w:bCs/>
      <w:color w:val="auto"/>
      <w:kern w:val="2"/>
      <w:sz w:val="24"/>
      <w:szCs w:val="24"/>
      <w14:ligatures w14:val="standardContextual"/>
    </w:rPr>
  </w:style>
  <w:style w:type="character" w:customStyle="1" w:styleId="Bodytext2Bold">
    <w:name w:val="Body text (2) + Bold"/>
    <w:qFormat/>
    <w:rsid w:val="0022693E"/>
    <w:rPr>
      <w:rFonts w:ascii="Times New Roman" w:eastAsia="Times New Roman" w:hAnsi="Times New Roman"/>
      <w:sz w:val="18"/>
      <w:szCs w:val="18"/>
      <w:shd w:val="clear" w:color="auto" w:fill="FFFFFF"/>
    </w:rPr>
  </w:style>
  <w:style w:type="paragraph" w:customStyle="1" w:styleId="emoticon">
    <w:name w:val="emoticon"/>
    <w:basedOn w:val="Normal"/>
    <w:qFormat/>
    <w:rsid w:val="0022693E"/>
    <w:pPr>
      <w:spacing w:after="150"/>
      <w:ind w:hanging="18928"/>
    </w:pPr>
    <w:rPr>
      <w:color w:val="auto"/>
      <w:sz w:val="24"/>
      <w:szCs w:val="24"/>
    </w:rPr>
  </w:style>
  <w:style w:type="paragraph" w:customStyle="1" w:styleId="mathjaxmenuclose0">
    <w:name w:val="mathjax_menu_close"/>
    <w:basedOn w:val="Normal"/>
    <w:qFormat/>
    <w:rsid w:val="0022693E"/>
    <w:pPr>
      <w:spacing w:after="150"/>
    </w:pPr>
    <w:rPr>
      <w:color w:val="auto"/>
      <w:sz w:val="24"/>
      <w:szCs w:val="24"/>
    </w:rPr>
  </w:style>
  <w:style w:type="character" w:customStyle="1" w:styleId="fl">
    <w:name w:val="fl"/>
    <w:basedOn w:val="DefaultParagraphFont"/>
    <w:qFormat/>
    <w:rsid w:val="0022693E"/>
  </w:style>
  <w:style w:type="paragraph" w:customStyle="1" w:styleId="normaljustified">
    <w:name w:val="normaljustified"/>
    <w:basedOn w:val="Normal"/>
    <w:qFormat/>
    <w:rsid w:val="0022693E"/>
    <w:pPr>
      <w:spacing w:after="150"/>
    </w:pPr>
    <w:rPr>
      <w:color w:val="auto"/>
      <w:sz w:val="24"/>
      <w:szCs w:val="24"/>
    </w:rPr>
  </w:style>
  <w:style w:type="paragraph" w:customStyle="1" w:styleId="default0">
    <w:name w:val="default"/>
    <w:basedOn w:val="Normal"/>
    <w:qFormat/>
    <w:rsid w:val="0022693E"/>
    <w:pPr>
      <w:spacing w:after="150"/>
    </w:pPr>
    <w:rPr>
      <w:color w:val="auto"/>
      <w:sz w:val="24"/>
      <w:szCs w:val="24"/>
    </w:rPr>
  </w:style>
  <w:style w:type="paragraph" w:customStyle="1" w:styleId="Title50">
    <w:name w:val="Title5"/>
    <w:basedOn w:val="Normal"/>
    <w:uiPriority w:val="99"/>
    <w:semiHidden/>
    <w:qFormat/>
    <w:rsid w:val="0022693E"/>
    <w:pPr>
      <w:spacing w:before="100" w:beforeAutospacing="1" w:after="100" w:afterAutospacing="1"/>
    </w:pPr>
    <w:rPr>
      <w:color w:val="auto"/>
      <w:sz w:val="24"/>
      <w:szCs w:val="24"/>
    </w:rPr>
  </w:style>
  <w:style w:type="paragraph" w:customStyle="1" w:styleId="Title6">
    <w:name w:val="Title6"/>
    <w:basedOn w:val="Normal"/>
    <w:qFormat/>
    <w:rsid w:val="0022693E"/>
    <w:pPr>
      <w:spacing w:after="150"/>
    </w:pPr>
    <w:rPr>
      <w:color w:val="auto"/>
      <w:sz w:val="24"/>
      <w:szCs w:val="24"/>
    </w:rPr>
  </w:style>
  <w:style w:type="paragraph" w:customStyle="1" w:styleId="Title7">
    <w:name w:val="Title7"/>
    <w:basedOn w:val="Normal"/>
    <w:qFormat/>
    <w:rsid w:val="0022693E"/>
    <w:pPr>
      <w:spacing w:after="150"/>
    </w:pPr>
    <w:rPr>
      <w:color w:val="auto"/>
      <w:sz w:val="24"/>
      <w:szCs w:val="24"/>
    </w:rPr>
  </w:style>
  <w:style w:type="paragraph" w:customStyle="1" w:styleId="body">
    <w:name w:val="body"/>
    <w:basedOn w:val="Normal"/>
    <w:qFormat/>
    <w:rsid w:val="0022693E"/>
    <w:pPr>
      <w:spacing w:after="150"/>
    </w:pPr>
    <w:rPr>
      <w:color w:val="auto"/>
      <w:sz w:val="24"/>
      <w:szCs w:val="24"/>
    </w:rPr>
  </w:style>
  <w:style w:type="paragraph" w:customStyle="1" w:styleId="Title8">
    <w:name w:val="Title8"/>
    <w:basedOn w:val="Normal"/>
    <w:qFormat/>
    <w:rsid w:val="0022693E"/>
    <w:pPr>
      <w:spacing w:after="150"/>
    </w:pPr>
    <w:rPr>
      <w:color w:val="auto"/>
      <w:sz w:val="24"/>
      <w:szCs w:val="24"/>
    </w:rPr>
  </w:style>
  <w:style w:type="paragraph" w:customStyle="1" w:styleId="normaltable">
    <w:name w:val="normaltable"/>
    <w:basedOn w:val="Normal"/>
    <w:qFormat/>
    <w:rsid w:val="0022693E"/>
    <w:pPr>
      <w:pBdr>
        <w:top w:val="single" w:sz="6" w:space="0" w:color="auto"/>
        <w:left w:val="single" w:sz="6" w:space="5" w:color="auto"/>
        <w:bottom w:val="single" w:sz="6" w:space="0" w:color="auto"/>
        <w:right w:val="single" w:sz="6" w:space="5" w:color="auto"/>
        <w:between w:val="single" w:sz="6" w:space="0" w:color="auto"/>
      </w:pBdr>
      <w:spacing w:before="100" w:beforeAutospacing="1" w:after="100" w:afterAutospacing="1"/>
    </w:pPr>
    <w:rPr>
      <w:color w:val="auto"/>
      <w:sz w:val="24"/>
      <w:szCs w:val="24"/>
    </w:rPr>
  </w:style>
  <w:style w:type="paragraph" w:customStyle="1" w:styleId="fontstyle0">
    <w:name w:val="fontstyle0"/>
    <w:basedOn w:val="Normal"/>
    <w:qFormat/>
    <w:rsid w:val="0022693E"/>
    <w:pPr>
      <w:spacing w:before="100" w:beforeAutospacing="1" w:after="100" w:afterAutospacing="1"/>
    </w:pPr>
    <w:rPr>
      <w:rFonts w:ascii="TimesNewRomanPSMT" w:hAnsi="TimesNewRomanPSMT"/>
      <w:color w:val="000000"/>
      <w:sz w:val="26"/>
      <w:szCs w:val="26"/>
    </w:rPr>
  </w:style>
  <w:style w:type="paragraph" w:customStyle="1" w:styleId="fontstyle1">
    <w:name w:val="fontstyle1"/>
    <w:basedOn w:val="Normal"/>
    <w:qFormat/>
    <w:rsid w:val="0022693E"/>
    <w:pPr>
      <w:spacing w:before="100" w:beforeAutospacing="1" w:after="100" w:afterAutospacing="1"/>
    </w:pPr>
    <w:rPr>
      <w:color w:val="000000"/>
      <w:sz w:val="24"/>
      <w:szCs w:val="24"/>
    </w:rPr>
  </w:style>
  <w:style w:type="paragraph" w:customStyle="1" w:styleId="fontstyle2">
    <w:name w:val="fontstyle2"/>
    <w:basedOn w:val="Normal"/>
    <w:qFormat/>
    <w:rsid w:val="0022693E"/>
    <w:pPr>
      <w:spacing w:before="100" w:beforeAutospacing="1" w:after="100" w:afterAutospacing="1"/>
    </w:pPr>
    <w:rPr>
      <w:rFonts w:ascii="TimesNewRomanPS-BoldMT" w:hAnsi="TimesNewRomanPS-BoldMT"/>
      <w:b/>
      <w:bCs/>
      <w:color w:val="000000"/>
      <w:sz w:val="26"/>
      <w:szCs w:val="26"/>
    </w:rPr>
  </w:style>
  <w:style w:type="paragraph" w:customStyle="1" w:styleId="fontstyle3">
    <w:name w:val="fontstyle3"/>
    <w:basedOn w:val="Normal"/>
    <w:qFormat/>
    <w:rsid w:val="0022693E"/>
    <w:pPr>
      <w:spacing w:before="100" w:beforeAutospacing="1" w:after="100" w:afterAutospacing="1"/>
    </w:pPr>
    <w:rPr>
      <w:rFonts w:ascii="TimesNewRomanPS-ItalicMT" w:hAnsi="TimesNewRomanPS-ItalicMT"/>
      <w:i/>
      <w:iCs/>
      <w:color w:val="000000"/>
      <w:sz w:val="26"/>
      <w:szCs w:val="26"/>
    </w:rPr>
  </w:style>
  <w:style w:type="paragraph" w:customStyle="1" w:styleId="fontstyle4">
    <w:name w:val="fontstyle4"/>
    <w:basedOn w:val="Normal"/>
    <w:qFormat/>
    <w:rsid w:val="0022693E"/>
    <w:pPr>
      <w:spacing w:before="100" w:beforeAutospacing="1" w:after="100" w:afterAutospacing="1"/>
    </w:pPr>
    <w:rPr>
      <w:rFonts w:ascii="TimesNewRomanPS-BoldItalicMT" w:hAnsi="TimesNewRomanPS-BoldItalicMT"/>
      <w:b/>
      <w:bCs/>
      <w:i/>
      <w:iCs/>
      <w:color w:val="FF0000"/>
      <w:sz w:val="26"/>
      <w:szCs w:val="26"/>
    </w:rPr>
  </w:style>
  <w:style w:type="paragraph" w:customStyle="1" w:styleId="fontstyle5">
    <w:name w:val="fontstyle5"/>
    <w:basedOn w:val="Normal"/>
    <w:qFormat/>
    <w:rsid w:val="0022693E"/>
    <w:pPr>
      <w:spacing w:before="100" w:beforeAutospacing="1" w:after="100" w:afterAutospacing="1"/>
    </w:pPr>
    <w:rPr>
      <w:rFonts w:ascii="SymbolMT" w:hAnsi="SymbolMT"/>
      <w:color w:val="000000"/>
      <w:sz w:val="24"/>
      <w:szCs w:val="24"/>
    </w:rPr>
  </w:style>
  <w:style w:type="paragraph" w:customStyle="1" w:styleId="fontstyle6">
    <w:name w:val="fontstyle6"/>
    <w:basedOn w:val="Normal"/>
    <w:qFormat/>
    <w:rsid w:val="0022693E"/>
    <w:pPr>
      <w:spacing w:before="100" w:beforeAutospacing="1" w:after="100" w:afterAutospacing="1"/>
    </w:pPr>
    <w:rPr>
      <w:rFonts w:ascii="Arial-ItalicMT" w:hAnsi="Arial-ItalicMT"/>
      <w:i/>
      <w:iCs/>
      <w:color w:val="000000"/>
      <w:sz w:val="24"/>
      <w:szCs w:val="24"/>
    </w:rPr>
  </w:style>
  <w:style w:type="paragraph" w:customStyle="1" w:styleId="fontstyle7">
    <w:name w:val="fontstyle7"/>
    <w:basedOn w:val="Normal"/>
    <w:qFormat/>
    <w:rsid w:val="0022693E"/>
    <w:pPr>
      <w:spacing w:before="100" w:beforeAutospacing="1" w:after="100" w:afterAutospacing="1"/>
    </w:pPr>
    <w:rPr>
      <w:rFonts w:ascii="ArialMT" w:hAnsi="ArialMT"/>
      <w:color w:val="000000"/>
      <w:sz w:val="24"/>
      <w:szCs w:val="24"/>
    </w:rPr>
  </w:style>
  <w:style w:type="paragraph" w:customStyle="1" w:styleId="fontstyle8">
    <w:name w:val="fontstyle8"/>
    <w:basedOn w:val="Normal"/>
    <w:qFormat/>
    <w:rsid w:val="0022693E"/>
    <w:pPr>
      <w:spacing w:before="100" w:beforeAutospacing="1" w:after="100" w:afterAutospacing="1"/>
    </w:pPr>
    <w:rPr>
      <w:rFonts w:ascii="Euclid-Italic" w:hAnsi="Euclid-Italic"/>
      <w:i/>
      <w:iCs/>
      <w:color w:val="000000"/>
      <w:sz w:val="24"/>
      <w:szCs w:val="24"/>
    </w:rPr>
  </w:style>
  <w:style w:type="paragraph" w:customStyle="1" w:styleId="fontstyle9">
    <w:name w:val="fontstyle9"/>
    <w:basedOn w:val="Normal"/>
    <w:qFormat/>
    <w:rsid w:val="0022693E"/>
    <w:pPr>
      <w:spacing w:before="100" w:beforeAutospacing="1" w:after="100" w:afterAutospacing="1"/>
    </w:pPr>
    <w:rPr>
      <w:rFonts w:ascii="Euclid" w:hAnsi="Euclid"/>
      <w:color w:val="000000"/>
      <w:sz w:val="24"/>
      <w:szCs w:val="24"/>
    </w:rPr>
  </w:style>
  <w:style w:type="paragraph" w:customStyle="1" w:styleId="fontstyle10">
    <w:name w:val="fontstyle10"/>
    <w:basedOn w:val="Normal"/>
    <w:qFormat/>
    <w:rsid w:val="0022693E"/>
    <w:pPr>
      <w:spacing w:before="100" w:beforeAutospacing="1" w:after="100" w:afterAutospacing="1"/>
    </w:pPr>
    <w:rPr>
      <w:rFonts w:ascii="EuclidSymbol" w:hAnsi="EuclidSymbol"/>
      <w:color w:val="000000"/>
      <w:sz w:val="24"/>
      <w:szCs w:val="24"/>
    </w:rPr>
  </w:style>
  <w:style w:type="paragraph" w:customStyle="1" w:styleId="fontstyle12">
    <w:name w:val="fontstyle12"/>
    <w:basedOn w:val="Normal"/>
    <w:qFormat/>
    <w:rsid w:val="0022693E"/>
    <w:pPr>
      <w:spacing w:before="100" w:beforeAutospacing="1" w:after="100" w:afterAutospacing="1"/>
    </w:pPr>
    <w:rPr>
      <w:rFonts w:ascii="EuclidExtra" w:hAnsi="EuclidExtra"/>
      <w:color w:val="000000"/>
      <w:sz w:val="24"/>
      <w:szCs w:val="24"/>
    </w:rPr>
  </w:style>
  <w:style w:type="character" w:customStyle="1" w:styleId="fontstyle61">
    <w:name w:val="fontstyle61"/>
    <w:qFormat/>
    <w:rsid w:val="0022693E"/>
    <w:rPr>
      <w:rFonts w:ascii="Arial-ItalicMT" w:hAnsi="Arial-ItalicMT"/>
      <w:i/>
      <w:color w:val="000000"/>
      <w:sz w:val="24"/>
    </w:rPr>
  </w:style>
  <w:style w:type="character" w:customStyle="1" w:styleId="fontstyle71">
    <w:name w:val="fontstyle71"/>
    <w:qFormat/>
    <w:rsid w:val="0022693E"/>
    <w:rPr>
      <w:rFonts w:ascii="ArialMT" w:hAnsi="ArialMT"/>
      <w:color w:val="000000"/>
      <w:sz w:val="24"/>
    </w:rPr>
  </w:style>
  <w:style w:type="character" w:customStyle="1" w:styleId="fontstyle81">
    <w:name w:val="fontstyle81"/>
    <w:qFormat/>
    <w:rsid w:val="0022693E"/>
    <w:rPr>
      <w:rFonts w:ascii="Euclid-Italic" w:hAnsi="Euclid-Italic"/>
      <w:i/>
      <w:color w:val="000000"/>
      <w:sz w:val="24"/>
    </w:rPr>
  </w:style>
  <w:style w:type="character" w:customStyle="1" w:styleId="fontstyle91">
    <w:name w:val="fontstyle91"/>
    <w:qFormat/>
    <w:rsid w:val="0022693E"/>
    <w:rPr>
      <w:rFonts w:ascii="Euclid" w:hAnsi="Euclid"/>
      <w:color w:val="000000"/>
      <w:sz w:val="24"/>
    </w:rPr>
  </w:style>
  <w:style w:type="character" w:customStyle="1" w:styleId="fontstyle101">
    <w:name w:val="fontstyle101"/>
    <w:qFormat/>
    <w:rsid w:val="0022693E"/>
    <w:rPr>
      <w:rFonts w:ascii="EuclidSymbol" w:hAnsi="EuclidSymbol"/>
      <w:color w:val="000000"/>
      <w:sz w:val="24"/>
    </w:rPr>
  </w:style>
  <w:style w:type="character" w:customStyle="1" w:styleId="fontstyle111">
    <w:name w:val="fontstyle111"/>
    <w:qFormat/>
    <w:rsid w:val="0022693E"/>
    <w:rPr>
      <w:rFonts w:ascii="MT-Extra" w:hAnsi="MT-Extra"/>
      <w:color w:val="000000"/>
      <w:sz w:val="24"/>
    </w:rPr>
  </w:style>
  <w:style w:type="character" w:customStyle="1" w:styleId="fontstyle121">
    <w:name w:val="fontstyle121"/>
    <w:qFormat/>
    <w:rsid w:val="0022693E"/>
    <w:rPr>
      <w:rFonts w:ascii="EuclidExtra" w:hAnsi="EuclidExtra"/>
      <w:color w:val="000000"/>
      <w:sz w:val="24"/>
    </w:rPr>
  </w:style>
  <w:style w:type="paragraph" w:customStyle="1" w:styleId="Normal0">
    <w:name w:val="Normal_0"/>
    <w:qFormat/>
    <w:rsid w:val="0022693E"/>
    <w:pPr>
      <w:widowControl w:val="0"/>
      <w:spacing w:after="200" w:line="276" w:lineRule="auto"/>
    </w:pPr>
    <w:rPr>
      <w:rFonts w:ascii="Times New Roman" w:eastAsia="Calibri" w:hAnsi="Times New Roman" w:cs="Times New Roman" w:hint="eastAsia"/>
      <w:kern w:val="0"/>
      <w:szCs w:val="22"/>
      <w14:ligatures w14:val="none"/>
    </w:rPr>
  </w:style>
  <w:style w:type="character" w:customStyle="1" w:styleId="MTConvertedEquation">
    <w:name w:val="MTConvertedEquation"/>
    <w:qFormat/>
    <w:rsid w:val="0022693E"/>
    <w:rPr>
      <w:b/>
    </w:rPr>
  </w:style>
  <w:style w:type="character" w:customStyle="1" w:styleId="mi">
    <w:name w:val="mi"/>
    <w:qFormat/>
    <w:rsid w:val="0022693E"/>
  </w:style>
  <w:style w:type="character" w:customStyle="1" w:styleId="mo">
    <w:name w:val="mo"/>
    <w:qFormat/>
    <w:rsid w:val="0022693E"/>
  </w:style>
  <w:style w:type="character" w:customStyle="1" w:styleId="HeaderChar1">
    <w:name w:val="Header Char1"/>
    <w:uiPriority w:val="99"/>
    <w:semiHidden/>
    <w:qFormat/>
    <w:rsid w:val="0022693E"/>
    <w:rPr>
      <w:sz w:val="28"/>
      <w:szCs w:val="22"/>
      <w:lang w:val="en-US" w:eastAsia="en-US"/>
    </w:rPr>
  </w:style>
  <w:style w:type="character" w:customStyle="1" w:styleId="FooterChar1">
    <w:name w:val="Footer Char1"/>
    <w:uiPriority w:val="99"/>
    <w:semiHidden/>
    <w:qFormat/>
    <w:rsid w:val="0022693E"/>
    <w:rPr>
      <w:sz w:val="28"/>
      <w:szCs w:val="22"/>
      <w:lang w:val="en-US" w:eastAsia="en-US"/>
    </w:rPr>
  </w:style>
  <w:style w:type="paragraph" w:customStyle="1" w:styleId="TableParagraph">
    <w:name w:val="Table Paragraph"/>
    <w:basedOn w:val="Normal"/>
    <w:uiPriority w:val="1"/>
    <w:qFormat/>
    <w:rsid w:val="0022693E"/>
    <w:pPr>
      <w:widowControl w:val="0"/>
      <w:autoSpaceDE w:val="0"/>
      <w:autoSpaceDN w:val="0"/>
    </w:pPr>
    <w:rPr>
      <w:color w:val="auto"/>
      <w:sz w:val="22"/>
      <w:szCs w:val="22"/>
      <w:lang w:bidi="en-US"/>
    </w:rPr>
  </w:style>
  <w:style w:type="character" w:customStyle="1" w:styleId="MTEquationSection">
    <w:name w:val="MTEquationSection"/>
    <w:qFormat/>
    <w:rsid w:val="0022693E"/>
    <w:rPr>
      <w:b/>
      <w:vanish/>
      <w:color w:val="FF0000"/>
    </w:rPr>
  </w:style>
  <w:style w:type="character" w:customStyle="1" w:styleId="Vnbnnidung2Innghing">
    <w:name w:val="Văn bản nội dung (2) + In nghiêng"/>
    <w:qFormat/>
    <w:rsid w:val="0022693E"/>
    <w:rPr>
      <w:rFonts w:ascii="Palatino Linotype" w:eastAsia="Palatino Linotype" w:hAnsi="Palatino Linotype" w:cs="Palatino Linotype"/>
      <w:i/>
      <w:iCs/>
      <w:color w:val="000000"/>
      <w:spacing w:val="0"/>
      <w:w w:val="100"/>
      <w:position w:val="0"/>
      <w:sz w:val="48"/>
      <w:szCs w:val="48"/>
      <w:u w:val="none"/>
      <w:lang w:val="vi-VN" w:eastAsia="vi-VN" w:bidi="vi-VN"/>
    </w:rPr>
  </w:style>
  <w:style w:type="character" w:customStyle="1" w:styleId="Vnbnnidung219pt">
    <w:name w:val="Văn bản nội dung (2) + 19 pt"/>
    <w:qFormat/>
    <w:rsid w:val="0022693E"/>
    <w:rPr>
      <w:rFonts w:ascii="Palatino Linotype" w:eastAsia="Palatino Linotype" w:hAnsi="Palatino Linotype" w:cs="Palatino Linotype"/>
      <w:i/>
      <w:iCs/>
      <w:color w:val="000000"/>
      <w:spacing w:val="0"/>
      <w:w w:val="100"/>
      <w:position w:val="0"/>
      <w:sz w:val="38"/>
      <w:szCs w:val="38"/>
      <w:u w:val="none"/>
      <w:lang w:val="vi-VN" w:eastAsia="vi-VN" w:bidi="vi-VN"/>
    </w:rPr>
  </w:style>
  <w:style w:type="character" w:customStyle="1" w:styleId="Vnbnnidung2Tahoma">
    <w:name w:val="Văn bản nội dung (2) + Tahoma"/>
    <w:qFormat/>
    <w:rsid w:val="0022693E"/>
    <w:rPr>
      <w:rFonts w:ascii="Tahoma" w:eastAsia="Tahoma" w:hAnsi="Tahoma" w:cs="Tahoma"/>
      <w:color w:val="000000"/>
      <w:spacing w:val="0"/>
      <w:w w:val="100"/>
      <w:position w:val="0"/>
      <w:sz w:val="52"/>
      <w:szCs w:val="52"/>
      <w:u w:val="none"/>
      <w:lang w:val="vi-VN" w:eastAsia="vi-VN" w:bidi="vi-VN"/>
    </w:rPr>
  </w:style>
  <w:style w:type="character" w:customStyle="1" w:styleId="Vnbnnidung2Exact">
    <w:name w:val="Văn bản nội dung (2) Exact"/>
    <w:qFormat/>
    <w:rsid w:val="0022693E"/>
    <w:rPr>
      <w:rFonts w:ascii="Palatino Linotype" w:eastAsia="Palatino Linotype" w:hAnsi="Palatino Linotype" w:cs="Palatino Linotype"/>
      <w:sz w:val="48"/>
      <w:szCs w:val="48"/>
      <w:u w:val="none"/>
    </w:rPr>
  </w:style>
  <w:style w:type="character" w:customStyle="1" w:styleId="Vnbnnidung2">
    <w:name w:val="Văn bản nội dung (2)_"/>
    <w:link w:val="Vnbnnidung20"/>
    <w:qFormat/>
    <w:rsid w:val="0022693E"/>
    <w:rPr>
      <w:rFonts w:ascii="Palatino Linotype" w:eastAsia="Palatino Linotype" w:hAnsi="Palatino Linotype" w:cs="Palatino Linotype"/>
      <w:sz w:val="48"/>
      <w:szCs w:val="48"/>
      <w:shd w:val="clear" w:color="auto" w:fill="FFFFFF"/>
    </w:rPr>
  </w:style>
  <w:style w:type="paragraph" w:customStyle="1" w:styleId="Vnbnnidung20">
    <w:name w:val="Văn bản nội dung (2)"/>
    <w:basedOn w:val="Normal"/>
    <w:link w:val="Vnbnnidung2"/>
    <w:qFormat/>
    <w:rsid w:val="0022693E"/>
    <w:pPr>
      <w:widowControl w:val="0"/>
      <w:shd w:val="clear" w:color="auto" w:fill="FFFFFF"/>
      <w:spacing w:before="780" w:line="735" w:lineRule="exact"/>
      <w:ind w:hanging="1140"/>
    </w:pPr>
    <w:rPr>
      <w:rFonts w:ascii="Palatino Linotype" w:eastAsia="Palatino Linotype" w:hAnsi="Palatino Linotype" w:cs="Palatino Linotype"/>
      <w:color w:val="auto"/>
      <w:kern w:val="2"/>
      <w:sz w:val="48"/>
      <w:szCs w:val="48"/>
      <w14:ligatures w14:val="standardContextual"/>
    </w:rPr>
  </w:style>
  <w:style w:type="character" w:customStyle="1" w:styleId="Vnbnnidung228pt">
    <w:name w:val="Văn bản nội dung (2) + 28 pt"/>
    <w:qFormat/>
    <w:rsid w:val="0022693E"/>
    <w:rPr>
      <w:rFonts w:ascii="Palatino Linotype" w:eastAsia="Palatino Linotype" w:hAnsi="Palatino Linotype" w:cs="Palatino Linotype"/>
      <w:b/>
      <w:bCs/>
      <w:color w:val="000000"/>
      <w:spacing w:val="0"/>
      <w:w w:val="100"/>
      <w:position w:val="0"/>
      <w:sz w:val="56"/>
      <w:szCs w:val="56"/>
      <w:u w:val="none"/>
      <w:lang w:val="vi-VN" w:eastAsia="vi-VN" w:bidi="vi-VN"/>
    </w:rPr>
  </w:style>
  <w:style w:type="character" w:customStyle="1" w:styleId="mjxassistivemathml0">
    <w:name w:val="mjxassistivemathml"/>
    <w:basedOn w:val="DefaultParagraphFont"/>
    <w:qFormat/>
    <w:rsid w:val="0022693E"/>
  </w:style>
  <w:style w:type="character" w:customStyle="1" w:styleId="NoSpacingChar">
    <w:name w:val="No Spacing Char"/>
    <w:link w:val="NoSpacing"/>
    <w:qFormat/>
    <w:rsid w:val="0022693E"/>
    <w:rPr>
      <w:rFonts w:ascii="Times New Roman" w:eastAsia="Calibri" w:hAnsi="Times New Roman" w:cs="Times New Roman"/>
      <w:kern w:val="0"/>
      <w:szCs w:val="22"/>
      <w14:ligatures w14:val="none"/>
    </w:rPr>
  </w:style>
  <w:style w:type="table" w:customStyle="1" w:styleId="GridTable5Dark-Accent21">
    <w:name w:val="Grid Table 5 Dark - Accent 21"/>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character" w:customStyle="1" w:styleId="mjx-charbox">
    <w:name w:val="mjx-charbox"/>
    <w:basedOn w:val="DefaultParagraphFont"/>
    <w:qFormat/>
    <w:rsid w:val="0022693E"/>
  </w:style>
  <w:style w:type="paragraph" w:customStyle="1" w:styleId="Normal2">
    <w:name w:val="Normal2"/>
    <w:qFormat/>
    <w:rsid w:val="0022693E"/>
    <w:pPr>
      <w:spacing w:before="38" w:after="0" w:line="240" w:lineRule="auto"/>
      <w:ind w:left="284" w:right="113"/>
      <w:jc w:val="both"/>
    </w:pPr>
    <w:rPr>
      <w:rFonts w:ascii="Calibri" w:eastAsia="Calibri" w:hAnsi="Calibri" w:cs="Calibri"/>
      <w:kern w:val="0"/>
      <w:sz w:val="22"/>
      <w:szCs w:val="22"/>
      <w14:ligatures w14:val="none"/>
    </w:rPr>
  </w:style>
  <w:style w:type="character" w:customStyle="1" w:styleId="Bodytext0">
    <w:name w:val="Body text_"/>
    <w:basedOn w:val="DefaultParagraphFont"/>
    <w:link w:val="BodyText10"/>
    <w:qFormat/>
    <w:locked/>
    <w:rsid w:val="0022693E"/>
    <w:rPr>
      <w:rFonts w:ascii="Times New Roman" w:eastAsia="Times New Roman" w:hAnsi="Times New Roman" w:cs="Times New Roman"/>
      <w:shd w:val="clear" w:color="auto" w:fill="FFFFFF"/>
    </w:rPr>
  </w:style>
  <w:style w:type="paragraph" w:customStyle="1" w:styleId="BodyText10">
    <w:name w:val="Body Text1"/>
    <w:basedOn w:val="Normal"/>
    <w:link w:val="Bodytext0"/>
    <w:qFormat/>
    <w:rsid w:val="0022693E"/>
    <w:pPr>
      <w:widowControl w:val="0"/>
      <w:shd w:val="clear" w:color="auto" w:fill="FFFFFF"/>
    </w:pPr>
    <w:rPr>
      <w:color w:val="auto"/>
      <w:kern w:val="2"/>
      <w:sz w:val="24"/>
      <w:szCs w:val="24"/>
      <w14:ligatures w14:val="standardContextual"/>
    </w:rPr>
  </w:style>
  <w:style w:type="character" w:customStyle="1" w:styleId="Footnote">
    <w:name w:val="Footnote_"/>
    <w:basedOn w:val="DefaultParagraphFont"/>
    <w:link w:val="Footnote0"/>
    <w:qFormat/>
    <w:locked/>
    <w:rsid w:val="0022693E"/>
    <w:rPr>
      <w:rFonts w:ascii="Times New Roman" w:eastAsia="Times New Roman" w:hAnsi="Times New Roman" w:cs="Times New Roman"/>
      <w:shd w:val="clear" w:color="auto" w:fill="FFFFFF"/>
    </w:rPr>
  </w:style>
  <w:style w:type="paragraph" w:customStyle="1" w:styleId="Footnote0">
    <w:name w:val="Footnote"/>
    <w:basedOn w:val="Normal"/>
    <w:link w:val="Footnote"/>
    <w:qFormat/>
    <w:rsid w:val="0022693E"/>
    <w:pPr>
      <w:widowControl w:val="0"/>
      <w:shd w:val="clear" w:color="auto" w:fill="FFFFFF"/>
      <w:ind w:firstLine="150"/>
    </w:pPr>
    <w:rPr>
      <w:color w:val="auto"/>
      <w:kern w:val="2"/>
      <w:sz w:val="24"/>
      <w:szCs w:val="24"/>
      <w14:ligatures w14:val="standardContextual"/>
    </w:rPr>
  </w:style>
  <w:style w:type="character" w:customStyle="1" w:styleId="Picturecaption">
    <w:name w:val="Picture caption_"/>
    <w:link w:val="Picturecaption0"/>
    <w:qFormat/>
    <w:locked/>
    <w:rsid w:val="0022693E"/>
    <w:rPr>
      <w:rFonts w:ascii="Times New Roman" w:eastAsia="Times New Roman" w:hAnsi="Times New Roman" w:cs="Times New Roman"/>
      <w:shd w:val="clear" w:color="auto" w:fill="FFFFFF"/>
    </w:rPr>
  </w:style>
  <w:style w:type="paragraph" w:customStyle="1" w:styleId="Picturecaption0">
    <w:name w:val="Picture caption"/>
    <w:basedOn w:val="Normal"/>
    <w:link w:val="Picturecaption"/>
    <w:qFormat/>
    <w:rsid w:val="0022693E"/>
    <w:pPr>
      <w:widowControl w:val="0"/>
      <w:shd w:val="clear" w:color="auto" w:fill="FFFFFF"/>
      <w:spacing w:line="0" w:lineRule="atLeast"/>
    </w:pPr>
    <w:rPr>
      <w:color w:val="auto"/>
      <w:kern w:val="2"/>
      <w:sz w:val="24"/>
      <w:szCs w:val="24"/>
      <w14:ligatures w14:val="standardContextual"/>
    </w:rPr>
  </w:style>
  <w:style w:type="character" w:customStyle="1" w:styleId="Headerorfooter2">
    <w:name w:val="Header or footer (2)_"/>
    <w:basedOn w:val="DefaultParagraphFont"/>
    <w:link w:val="Headerorfooter20"/>
    <w:qFormat/>
    <w:locked/>
    <w:rsid w:val="0022693E"/>
    <w:rPr>
      <w:rFonts w:ascii="Times New Roman" w:eastAsia="Times New Roman" w:hAnsi="Times New Roman" w:cs="Times New Roman"/>
      <w:shd w:val="clear" w:color="auto" w:fill="FFFFFF"/>
    </w:rPr>
  </w:style>
  <w:style w:type="paragraph" w:customStyle="1" w:styleId="Headerorfooter20">
    <w:name w:val="Header or footer (2)"/>
    <w:basedOn w:val="Normal"/>
    <w:link w:val="Headerorfooter2"/>
    <w:qFormat/>
    <w:rsid w:val="0022693E"/>
    <w:pPr>
      <w:widowControl w:val="0"/>
      <w:shd w:val="clear" w:color="auto" w:fill="FFFFFF"/>
    </w:pPr>
    <w:rPr>
      <w:color w:val="auto"/>
      <w:kern w:val="2"/>
      <w:sz w:val="24"/>
      <w:szCs w:val="24"/>
      <w14:ligatures w14:val="standardContextual"/>
    </w:rPr>
  </w:style>
  <w:style w:type="character" w:customStyle="1" w:styleId="mn">
    <w:name w:val="mn"/>
    <w:basedOn w:val="DefaultParagraphFont"/>
    <w:qFormat/>
    <w:rsid w:val="0022693E"/>
  </w:style>
  <w:style w:type="paragraph" w:customStyle="1" w:styleId="Char">
    <w:name w:val="Char"/>
    <w:basedOn w:val="Normal"/>
    <w:qFormat/>
    <w:rsid w:val="0022693E"/>
    <w:pPr>
      <w:spacing w:after="160" w:line="240" w:lineRule="exact"/>
      <w:jc w:val="both"/>
    </w:pPr>
    <w:rPr>
      <w:rFonts w:ascii="Arial" w:hAnsi="Arial" w:cs="Arial"/>
      <w:color w:val="auto"/>
      <w:sz w:val="24"/>
      <w:szCs w:val="24"/>
    </w:rPr>
  </w:style>
  <w:style w:type="character" w:customStyle="1" w:styleId="BodytextBold">
    <w:name w:val="Body text + Bold"/>
    <w:basedOn w:val="Bodytext0"/>
    <w:qFormat/>
    <w:rsid w:val="0022693E"/>
    <w:rPr>
      <w:rFonts w:ascii="Times New Roman" w:eastAsia="Times New Roman" w:hAnsi="Times New Roman" w:cs="Times New Roman"/>
      <w:b/>
      <w:bCs/>
      <w:color w:val="000000"/>
      <w:spacing w:val="0"/>
      <w:w w:val="100"/>
      <w:position w:val="0"/>
      <w:sz w:val="53"/>
      <w:szCs w:val="53"/>
      <w:shd w:val="clear" w:color="auto" w:fill="FFFFFF"/>
      <w:lang w:val="vi-VN"/>
    </w:rPr>
  </w:style>
  <w:style w:type="character" w:customStyle="1" w:styleId="Bodytext26pt">
    <w:name w:val="Body text + 26 pt"/>
    <w:basedOn w:val="Bodytext0"/>
    <w:qFormat/>
    <w:rsid w:val="0022693E"/>
    <w:rPr>
      <w:rFonts w:ascii="Times New Roman" w:eastAsia="Times New Roman" w:hAnsi="Times New Roman" w:cs="Times New Roman"/>
      <w:color w:val="000000"/>
      <w:spacing w:val="0"/>
      <w:w w:val="100"/>
      <w:position w:val="0"/>
      <w:sz w:val="52"/>
      <w:szCs w:val="52"/>
      <w:shd w:val="clear" w:color="auto" w:fill="FFFFFF"/>
      <w:lang w:val="vi-VN"/>
    </w:rPr>
  </w:style>
  <w:style w:type="character" w:customStyle="1" w:styleId="BodytextItalic">
    <w:name w:val="Body text + Italic"/>
    <w:basedOn w:val="Bodytext0"/>
    <w:qFormat/>
    <w:rsid w:val="0022693E"/>
    <w:rPr>
      <w:rFonts w:ascii="Times New Roman" w:eastAsia="Times New Roman" w:hAnsi="Times New Roman" w:cs="Times New Roman"/>
      <w:i/>
      <w:iCs/>
      <w:color w:val="000000"/>
      <w:spacing w:val="50"/>
      <w:w w:val="100"/>
      <w:position w:val="0"/>
      <w:sz w:val="54"/>
      <w:szCs w:val="54"/>
      <w:shd w:val="clear" w:color="auto" w:fill="FFFFFF"/>
      <w:lang w:val="vi-VN"/>
    </w:rPr>
  </w:style>
  <w:style w:type="table" w:customStyle="1" w:styleId="TableGrid30">
    <w:name w:val="Table Grid30"/>
    <w:basedOn w:val="TableNormal"/>
    <w:uiPriority w:val="59"/>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DefaultParagraphFont"/>
    <w:qFormat/>
    <w:rsid w:val="0022693E"/>
  </w:style>
  <w:style w:type="character" w:customStyle="1" w:styleId="apple-style-span">
    <w:name w:val="apple-style-span"/>
    <w:qFormat/>
    <w:rsid w:val="0022693E"/>
  </w:style>
  <w:style w:type="paragraph" w:customStyle="1" w:styleId="tenb">
    <w:name w:val="tenb"/>
    <w:basedOn w:val="Normal"/>
    <w:qFormat/>
    <w:rsid w:val="0022693E"/>
    <w:pPr>
      <w:spacing w:before="320" w:after="120"/>
    </w:pPr>
    <w:rPr>
      <w:rFonts w:ascii=".VnCentury Schoolbook" w:hAnsi=".VnCentury Schoolbook"/>
      <w:b/>
      <w:color w:val="auto"/>
      <w:sz w:val="24"/>
      <w:szCs w:val="20"/>
    </w:rPr>
  </w:style>
  <w:style w:type="paragraph" w:customStyle="1" w:styleId="Cu">
    <w:name w:val="Câu"/>
    <w:basedOn w:val="Normal"/>
    <w:qFormat/>
    <w:rsid w:val="0022693E"/>
    <w:pPr>
      <w:numPr>
        <w:numId w:val="18"/>
      </w:numPr>
      <w:spacing w:before="80" w:after="40"/>
      <w:jc w:val="both"/>
    </w:pPr>
    <w:rPr>
      <w:color w:val="auto"/>
      <w:sz w:val="24"/>
      <w:szCs w:val="24"/>
    </w:rPr>
  </w:style>
  <w:style w:type="paragraph" w:customStyle="1" w:styleId="Chn4">
    <w:name w:val="Chọn 4"/>
    <w:basedOn w:val="Normal"/>
    <w:qFormat/>
    <w:rsid w:val="0022693E"/>
    <w:pPr>
      <w:tabs>
        <w:tab w:val="left" w:pos="851"/>
        <w:tab w:val="left" w:pos="1304"/>
        <w:tab w:val="left" w:pos="3175"/>
        <w:tab w:val="left" w:pos="3629"/>
        <w:tab w:val="left" w:pos="5500"/>
        <w:tab w:val="left" w:pos="5954"/>
        <w:tab w:val="left" w:pos="7825"/>
        <w:tab w:val="left" w:pos="8278"/>
      </w:tabs>
      <w:ind w:left="851"/>
    </w:pPr>
    <w:rPr>
      <w:color w:val="auto"/>
      <w:sz w:val="24"/>
      <w:szCs w:val="24"/>
    </w:rPr>
  </w:style>
  <w:style w:type="paragraph" w:customStyle="1" w:styleId="important">
    <w:name w:val="important"/>
    <w:basedOn w:val="Normal"/>
    <w:qFormat/>
    <w:rsid w:val="0022693E"/>
    <w:pPr>
      <w:ind w:firstLine="300"/>
      <w:jc w:val="both"/>
    </w:pPr>
    <w:rPr>
      <w:b/>
      <w:bCs/>
      <w:color w:val="006600"/>
      <w:sz w:val="24"/>
      <w:szCs w:val="24"/>
    </w:rPr>
  </w:style>
  <w:style w:type="paragraph" w:customStyle="1" w:styleId="Style4">
    <w:name w:val="Style4"/>
    <w:basedOn w:val="Normal"/>
    <w:qFormat/>
    <w:rsid w:val="0022693E"/>
    <w:pPr>
      <w:jc w:val="both"/>
    </w:pPr>
    <w:rPr>
      <w:b/>
      <w:color w:val="auto"/>
      <w:sz w:val="24"/>
      <w:szCs w:val="24"/>
    </w:rPr>
  </w:style>
  <w:style w:type="paragraph" w:customStyle="1" w:styleId="Style2">
    <w:name w:val="Style2"/>
    <w:basedOn w:val="Normal"/>
    <w:qFormat/>
    <w:rsid w:val="0022693E"/>
    <w:pPr>
      <w:jc w:val="center"/>
    </w:pPr>
    <w:rPr>
      <w:b/>
      <w:bCs/>
      <w:color w:val="auto"/>
      <w:sz w:val="28"/>
      <w:szCs w:val="28"/>
    </w:rPr>
  </w:style>
  <w:style w:type="character" w:customStyle="1" w:styleId="ListBulletChar">
    <w:name w:val="List Bullet Char"/>
    <w:link w:val="ListBullet"/>
    <w:qFormat/>
    <w:rsid w:val="0022693E"/>
    <w:rPr>
      <w:rFonts w:ascii="Times New Roman" w:eastAsia="Times New Roman" w:hAnsi="Times New Roman" w:cs="Times New Roman"/>
      <w:kern w:val="0"/>
      <w:lang w:val="vi-VN" w:eastAsia="vi-VN"/>
      <w14:ligatures w14:val="none"/>
    </w:rPr>
  </w:style>
  <w:style w:type="paragraph" w:customStyle="1" w:styleId="Style1">
    <w:name w:val="Style1"/>
    <w:basedOn w:val="Normal"/>
    <w:link w:val="Style1Char"/>
    <w:qFormat/>
    <w:rsid w:val="0022693E"/>
    <w:pPr>
      <w:jc w:val="center"/>
    </w:pPr>
    <w:rPr>
      <w:b/>
      <w:color w:val="auto"/>
      <w:sz w:val="28"/>
      <w:szCs w:val="28"/>
    </w:rPr>
  </w:style>
  <w:style w:type="paragraph" w:customStyle="1" w:styleId="Style3">
    <w:name w:val="Style3"/>
    <w:basedOn w:val="Normal"/>
    <w:qFormat/>
    <w:rsid w:val="0022693E"/>
    <w:pPr>
      <w:keepNext/>
      <w:framePr w:h="1201" w:hRule="exact" w:wrap="around" w:vAnchor="text" w:hAnchor="page" w:x="803" w:y="1"/>
      <w:spacing w:line="1201" w:lineRule="exact"/>
      <w:jc w:val="center"/>
      <w:textAlignment w:val="baseline"/>
    </w:pPr>
    <w:rPr>
      <w:rFonts w:cs="Arial"/>
      <w:color w:val="auto"/>
      <w:position w:val="-19"/>
      <w:sz w:val="156"/>
      <w:szCs w:val="123"/>
    </w:rPr>
  </w:style>
  <w:style w:type="character" w:customStyle="1" w:styleId="CommentTextChar1">
    <w:name w:val="Comment Text Char1"/>
    <w:basedOn w:val="DefaultParagraphFont"/>
    <w:uiPriority w:val="99"/>
    <w:semiHidden/>
    <w:qFormat/>
    <w:rsid w:val="0022693E"/>
    <w:rPr>
      <w:rFonts w:ascii="Times New Roman" w:eastAsia="Times New Roman" w:hAnsi="Times New Roman" w:cs="Times New Roman"/>
      <w:color w:val="003300"/>
      <w:sz w:val="20"/>
      <w:szCs w:val="20"/>
    </w:rPr>
  </w:style>
  <w:style w:type="character" w:customStyle="1" w:styleId="CommentSubjectChar1">
    <w:name w:val="Comment Subject Char1"/>
    <w:basedOn w:val="CommentTextChar1"/>
    <w:uiPriority w:val="99"/>
    <w:semiHidden/>
    <w:qFormat/>
    <w:rsid w:val="0022693E"/>
    <w:rPr>
      <w:rFonts w:ascii="Times New Roman" w:eastAsia="Times New Roman" w:hAnsi="Times New Roman" w:cs="Times New Roman"/>
      <w:b/>
      <w:bCs/>
      <w:color w:val="003300"/>
      <w:sz w:val="20"/>
      <w:szCs w:val="20"/>
    </w:rPr>
  </w:style>
  <w:style w:type="paragraph" w:customStyle="1" w:styleId="4tenchuong">
    <w:name w:val="4 ten chuong"/>
    <w:basedOn w:val="Normal"/>
    <w:link w:val="4tenchuongChar"/>
    <w:qFormat/>
    <w:rsid w:val="0022693E"/>
    <w:pPr>
      <w:widowControl w:val="0"/>
      <w:jc w:val="center"/>
    </w:pPr>
    <w:rPr>
      <w:rFonts w:ascii=".VnAvantH" w:hAnsi=".VnAvantH"/>
      <w:b/>
      <w:color w:val="000000"/>
      <w:sz w:val="20"/>
      <w:szCs w:val="20"/>
    </w:rPr>
  </w:style>
  <w:style w:type="character" w:customStyle="1" w:styleId="4tenchuongChar">
    <w:name w:val="4 ten chuong Char"/>
    <w:link w:val="4tenchuong"/>
    <w:qFormat/>
    <w:rsid w:val="0022693E"/>
    <w:rPr>
      <w:rFonts w:ascii=".VnAvantH" w:eastAsia="Times New Roman" w:hAnsi=".VnAvantH" w:cs="Times New Roman"/>
      <w:b/>
      <w:color w:val="000000"/>
      <w:kern w:val="0"/>
      <w:sz w:val="20"/>
      <w:szCs w:val="20"/>
      <w14:ligatures w14:val="none"/>
    </w:rPr>
  </w:style>
  <w:style w:type="paragraph" w:customStyle="1" w:styleId="2dongcach">
    <w:name w:val="2 dong cach"/>
    <w:basedOn w:val="Normal"/>
    <w:qFormat/>
    <w:rsid w:val="0022693E"/>
    <w:pPr>
      <w:widowControl w:val="0"/>
      <w:overflowPunct w:val="0"/>
      <w:adjustRightInd w:val="0"/>
      <w:jc w:val="center"/>
    </w:pPr>
    <w:rPr>
      <w:rFonts w:ascii=".VnCentury Schoolbook" w:hAnsi=".VnCentury Schoolbook"/>
      <w:bCs/>
      <w:color w:val="000000"/>
      <w:sz w:val="24"/>
      <w:szCs w:val="24"/>
    </w:rPr>
  </w:style>
  <w:style w:type="paragraph" w:customStyle="1" w:styleId="1chinhtrangChar">
    <w:name w:val="1 chinh trang Char"/>
    <w:basedOn w:val="Normal"/>
    <w:link w:val="1chinhtrangCharChar"/>
    <w:qFormat/>
    <w:rsid w:val="0022693E"/>
    <w:pPr>
      <w:widowControl w:val="0"/>
      <w:spacing w:before="60" w:after="60" w:line="264" w:lineRule="auto"/>
      <w:ind w:firstLine="425"/>
      <w:jc w:val="both"/>
    </w:pPr>
    <w:rPr>
      <w:rFonts w:ascii=".VnCentury Schoolbook" w:hAnsi=".VnCentury Schoolbook"/>
      <w:color w:val="000000"/>
      <w:sz w:val="20"/>
      <w:szCs w:val="20"/>
    </w:rPr>
  </w:style>
  <w:style w:type="character" w:customStyle="1" w:styleId="1chinhtrangCharChar">
    <w:name w:val="1 chinh trang Char Char"/>
    <w:link w:val="1chinhtrangChar"/>
    <w:qFormat/>
    <w:rsid w:val="0022693E"/>
    <w:rPr>
      <w:rFonts w:ascii=".VnCentury Schoolbook" w:eastAsia="Times New Roman" w:hAnsi=".VnCentury Schoolbook" w:cs="Times New Roman"/>
      <w:color w:val="000000"/>
      <w:kern w:val="0"/>
      <w:sz w:val="20"/>
      <w:szCs w:val="20"/>
      <w14:ligatures w14:val="none"/>
    </w:rPr>
  </w:style>
  <w:style w:type="paragraph" w:customStyle="1" w:styleId="6tenmucphan">
    <w:name w:val="6 ten muc phan"/>
    <w:basedOn w:val="Normal"/>
    <w:qFormat/>
    <w:rsid w:val="0022693E"/>
    <w:pPr>
      <w:widowControl w:val="0"/>
      <w:jc w:val="center"/>
    </w:pPr>
    <w:rPr>
      <w:rFonts w:ascii=".VnCentury SchoolbookH" w:hAnsi=".VnCentury SchoolbookH"/>
      <w:b/>
      <w:color w:val="000000"/>
      <w:sz w:val="24"/>
      <w:szCs w:val="24"/>
    </w:rPr>
  </w:style>
  <w:style w:type="paragraph" w:customStyle="1" w:styleId="5mucphanso">
    <w:name w:val="5 muc phan so"/>
    <w:basedOn w:val="Normal"/>
    <w:qFormat/>
    <w:rsid w:val="0022693E"/>
    <w:pPr>
      <w:widowControl w:val="0"/>
      <w:overflowPunct w:val="0"/>
      <w:adjustRightInd w:val="0"/>
      <w:jc w:val="center"/>
    </w:pPr>
    <w:rPr>
      <w:rFonts w:ascii=".VnCentury Schoolbook" w:hAnsi=".VnCentury Schoolbook"/>
      <w:b/>
      <w:bCs/>
      <w:color w:val="000000"/>
      <w:sz w:val="24"/>
      <w:szCs w:val="24"/>
    </w:rPr>
  </w:style>
  <w:style w:type="paragraph" w:customStyle="1" w:styleId="1T">
    <w:name w:val="1 T"/>
    <w:basedOn w:val="1chinhtrangChar"/>
    <w:link w:val="1TChar"/>
    <w:qFormat/>
    <w:rsid w:val="0022693E"/>
    <w:pPr>
      <w:ind w:left="993" w:hanging="284"/>
    </w:pPr>
  </w:style>
  <w:style w:type="character" w:customStyle="1" w:styleId="1TChar">
    <w:name w:val="1 T Char"/>
    <w:basedOn w:val="1chinhtrangCharChar"/>
    <w:link w:val="1T"/>
    <w:qFormat/>
    <w:rsid w:val="0022693E"/>
    <w:rPr>
      <w:rFonts w:ascii=".VnCentury Schoolbook" w:eastAsia="Times New Roman" w:hAnsi=".VnCentury Schoolbook" w:cs="Times New Roman"/>
      <w:color w:val="000000"/>
      <w:kern w:val="0"/>
      <w:sz w:val="20"/>
      <w:szCs w:val="20"/>
      <w14:ligatures w14:val="none"/>
    </w:rPr>
  </w:style>
  <w:style w:type="paragraph" w:customStyle="1" w:styleId="CharCharChar">
    <w:name w:val="Char Char Char"/>
    <w:basedOn w:val="Normal"/>
    <w:qFormat/>
    <w:rsid w:val="0022693E"/>
    <w:pPr>
      <w:pageBreakBefore/>
      <w:tabs>
        <w:tab w:val="left" w:pos="850"/>
        <w:tab w:val="left" w:pos="1191"/>
        <w:tab w:val="left" w:pos="1531"/>
      </w:tabs>
      <w:spacing w:after="120"/>
      <w:jc w:val="center"/>
    </w:pPr>
    <w:rPr>
      <w:rFonts w:ascii="Tahoma" w:eastAsia="MS Mincho" w:hAnsi="Tahoma" w:cs="Tahoma"/>
      <w:b/>
      <w:bCs/>
      <w:color w:val="FFFFFF"/>
      <w:spacing w:val="20"/>
      <w:sz w:val="24"/>
      <w:szCs w:val="24"/>
      <w:lang w:val="en-GB" w:eastAsia="zh-CN"/>
    </w:rPr>
  </w:style>
  <w:style w:type="paragraph" w:customStyle="1" w:styleId="Char1">
    <w:name w:val="Char1"/>
    <w:basedOn w:val="Normal"/>
    <w:semiHidden/>
    <w:qFormat/>
    <w:rsid w:val="0022693E"/>
    <w:pPr>
      <w:tabs>
        <w:tab w:val="left" w:pos="720"/>
      </w:tabs>
      <w:spacing w:after="160" w:line="240" w:lineRule="exact"/>
      <w:ind w:left="360" w:hanging="360"/>
      <w:jc w:val="both"/>
    </w:pPr>
    <w:rPr>
      <w:rFonts w:ascii="Verdana" w:hAnsi="Verdana"/>
      <w:color w:val="auto"/>
      <w:sz w:val="18"/>
      <w:szCs w:val="18"/>
      <w:lang w:val="vi-VN"/>
    </w:rPr>
  </w:style>
  <w:style w:type="paragraph" w:customStyle="1" w:styleId="Normal1">
    <w:name w:val="[Normal]"/>
    <w:qFormat/>
    <w:rsid w:val="0022693E"/>
    <w:pPr>
      <w:autoSpaceDE w:val="0"/>
      <w:autoSpaceDN w:val="0"/>
      <w:adjustRightInd w:val="0"/>
      <w:spacing w:after="0" w:line="240" w:lineRule="auto"/>
    </w:pPr>
    <w:rPr>
      <w:rFonts w:ascii="Times New Roman" w:eastAsia="Times New Roman" w:hAnsi="Times New Roman" w:cs="Arial"/>
      <w:kern w:val="0"/>
      <w14:ligatures w14:val="none"/>
    </w:rPr>
  </w:style>
  <w:style w:type="paragraph" w:customStyle="1" w:styleId="TimesNewRoman12">
    <w:name w:val="Times New Roman 12"/>
    <w:basedOn w:val="Normal"/>
    <w:qFormat/>
    <w:rsid w:val="0022693E"/>
    <w:rPr>
      <w:color w:val="auto"/>
      <w:kern w:val="24"/>
      <w:sz w:val="24"/>
      <w:szCs w:val="24"/>
    </w:rPr>
  </w:style>
  <w:style w:type="paragraph" w:customStyle="1" w:styleId="StyleTimesNewRoman12pt1">
    <w:name w:val="Style Times New Roman 12 pt1"/>
    <w:basedOn w:val="Normal"/>
    <w:link w:val="StyleTimesNewRoman12pt1Char"/>
    <w:qFormat/>
    <w:rsid w:val="0022693E"/>
    <w:pPr>
      <w:widowControl w:val="0"/>
    </w:pPr>
    <w:rPr>
      <w:color w:val="auto"/>
      <w:kern w:val="24"/>
      <w:sz w:val="24"/>
      <w:szCs w:val="24"/>
    </w:rPr>
  </w:style>
  <w:style w:type="character" w:customStyle="1" w:styleId="StyleTimesNewRoman12pt1Char">
    <w:name w:val="Style Times New Roman 12 pt1 Char"/>
    <w:link w:val="StyleTimesNewRoman12pt1"/>
    <w:qFormat/>
    <w:rsid w:val="0022693E"/>
    <w:rPr>
      <w:rFonts w:ascii="Times New Roman" w:eastAsia="Times New Roman" w:hAnsi="Times New Roman" w:cs="Times New Roman"/>
      <w:kern w:val="24"/>
      <w14:ligatures w14:val="none"/>
    </w:rPr>
  </w:style>
  <w:style w:type="paragraph" w:customStyle="1" w:styleId="StyleStyleTimesNewRoman12pt1">
    <w:name w:val="Style Style Times New Roman 12 pt1 +"/>
    <w:basedOn w:val="Normal"/>
    <w:next w:val="Normal"/>
    <w:qFormat/>
    <w:rsid w:val="0022693E"/>
    <w:rPr>
      <w:color w:val="auto"/>
      <w:kern w:val="24"/>
      <w:sz w:val="24"/>
      <w:szCs w:val="24"/>
    </w:rPr>
  </w:style>
  <w:style w:type="paragraph" w:customStyle="1" w:styleId="StyleStyleTimesNewRoman12pt11">
    <w:name w:val="Style Style Times New Roman 12 pt1 +1"/>
    <w:basedOn w:val="Normal"/>
    <w:next w:val="Normal"/>
    <w:qFormat/>
    <w:rsid w:val="0022693E"/>
    <w:rPr>
      <w:color w:val="auto"/>
      <w:kern w:val="24"/>
      <w:sz w:val="24"/>
      <w:szCs w:val="24"/>
    </w:rPr>
  </w:style>
  <w:style w:type="paragraph" w:customStyle="1" w:styleId="CharChar1">
    <w:name w:val="Char Char1"/>
    <w:basedOn w:val="Normal"/>
    <w:semiHidden/>
    <w:qFormat/>
    <w:rsid w:val="0022693E"/>
    <w:pPr>
      <w:spacing w:after="160" w:line="240" w:lineRule="exact"/>
      <w:jc w:val="both"/>
    </w:pPr>
    <w:rPr>
      <w:rFonts w:ascii="Arial" w:hAnsi="Arial" w:cs="Arial"/>
      <w:color w:val="auto"/>
      <w:sz w:val="24"/>
      <w:szCs w:val="24"/>
    </w:rPr>
  </w:style>
  <w:style w:type="character" w:customStyle="1" w:styleId="Normaltext">
    <w:name w:val="Normal text"/>
    <w:qFormat/>
    <w:rsid w:val="0022693E"/>
    <w:rPr>
      <w:rFonts w:cs="Tahoma"/>
      <w:sz w:val="22"/>
      <w:szCs w:val="22"/>
    </w:rPr>
  </w:style>
  <w:style w:type="paragraph" w:customStyle="1" w:styleId="bangtxt">
    <w:name w:val="bangtxt"/>
    <w:basedOn w:val="Normal"/>
    <w:qFormat/>
    <w:rsid w:val="0022693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938"/>
      </w:tabs>
      <w:spacing w:before="60" w:after="20" w:line="264" w:lineRule="auto"/>
      <w:jc w:val="both"/>
    </w:pPr>
    <w:rPr>
      <w:rFonts w:ascii=".VnTime" w:eastAsia="Arial Unicode MS" w:hAnsi=".VnTime"/>
      <w:color w:val="auto"/>
      <w:spacing w:val="2"/>
      <w:kern w:val="28"/>
      <w:sz w:val="28"/>
      <w:szCs w:val="28"/>
      <w:lang w:eastAsia="zh-CN"/>
    </w:rPr>
  </w:style>
  <w:style w:type="paragraph" w:customStyle="1" w:styleId="traloi">
    <w:name w:val="traloi"/>
    <w:basedOn w:val="Normal"/>
    <w:qFormat/>
    <w:rsid w:val="0022693E"/>
    <w:pPr>
      <w:spacing w:before="60" w:after="60"/>
      <w:ind w:left="1195" w:hanging="288"/>
      <w:jc w:val="both"/>
    </w:pPr>
    <w:rPr>
      <w:color w:val="auto"/>
      <w:sz w:val="24"/>
      <w:szCs w:val="24"/>
    </w:rPr>
  </w:style>
  <w:style w:type="character" w:customStyle="1" w:styleId="SubtleEmphasis1">
    <w:name w:val="Subtle Emphasis1"/>
    <w:uiPriority w:val="19"/>
    <w:qFormat/>
    <w:rsid w:val="0022693E"/>
    <w:rPr>
      <w:i/>
      <w:iCs/>
      <w:color w:val="404040"/>
    </w:rPr>
  </w:style>
  <w:style w:type="character" w:customStyle="1" w:styleId="IntenseEmphasis1">
    <w:name w:val="Intense Emphasis1"/>
    <w:uiPriority w:val="21"/>
    <w:qFormat/>
    <w:rsid w:val="0022693E"/>
    <w:rPr>
      <w:b/>
      <w:bCs/>
      <w:i/>
      <w:iCs/>
      <w:caps/>
    </w:rPr>
  </w:style>
  <w:style w:type="character" w:customStyle="1" w:styleId="SubtleReference1">
    <w:name w:val="Subtle Reference1"/>
    <w:uiPriority w:val="31"/>
    <w:qFormat/>
    <w:rsid w:val="0022693E"/>
    <w:rPr>
      <w:smallCaps/>
      <w:color w:val="404040"/>
      <w:u w:val="single" w:color="7F7F7F"/>
    </w:rPr>
  </w:style>
  <w:style w:type="character" w:customStyle="1" w:styleId="IntenseReference1">
    <w:name w:val="Intense Reference1"/>
    <w:uiPriority w:val="32"/>
    <w:qFormat/>
    <w:rsid w:val="0022693E"/>
    <w:rPr>
      <w:b/>
      <w:bCs/>
      <w:smallCaps/>
      <w:u w:val="single"/>
    </w:rPr>
  </w:style>
  <w:style w:type="character" w:customStyle="1" w:styleId="BookTitle1">
    <w:name w:val="Book Title1"/>
    <w:uiPriority w:val="33"/>
    <w:qFormat/>
    <w:rsid w:val="0022693E"/>
    <w:rPr>
      <w:smallCaps/>
      <w:spacing w:val="5"/>
    </w:rPr>
  </w:style>
  <w:style w:type="character" w:customStyle="1" w:styleId="Style1Char">
    <w:name w:val="Style1 Char"/>
    <w:link w:val="Style1"/>
    <w:qFormat/>
    <w:rsid w:val="0022693E"/>
    <w:rPr>
      <w:rFonts w:ascii="Times New Roman" w:eastAsia="Times New Roman" w:hAnsi="Times New Roman" w:cs="Times New Roman"/>
      <w:b/>
      <w:kern w:val="0"/>
      <w:sz w:val="28"/>
      <w:szCs w:val="28"/>
      <w14:ligatures w14:val="none"/>
    </w:rPr>
  </w:style>
  <w:style w:type="character" w:customStyle="1" w:styleId="postbody1">
    <w:name w:val="postbody1"/>
    <w:qFormat/>
    <w:rsid w:val="0022693E"/>
    <w:rPr>
      <w:sz w:val="18"/>
      <w:szCs w:val="18"/>
    </w:rPr>
  </w:style>
  <w:style w:type="paragraph" w:customStyle="1" w:styleId="1">
    <w:name w:val="1"/>
    <w:basedOn w:val="Normal"/>
    <w:qFormat/>
    <w:rsid w:val="0022693E"/>
    <w:pPr>
      <w:spacing w:after="160" w:line="240" w:lineRule="exact"/>
      <w:ind w:firstLine="567"/>
    </w:pPr>
    <w:rPr>
      <w:rFonts w:ascii="Verdana" w:hAnsi="Verdana" w:cs="Verdana"/>
      <w:color w:val="auto"/>
      <w:sz w:val="20"/>
      <w:szCs w:val="20"/>
    </w:rPr>
  </w:style>
  <w:style w:type="paragraph" w:customStyle="1" w:styleId="VTD11">
    <w:name w:val="VTD1.1"/>
    <w:basedOn w:val="Normal"/>
    <w:qFormat/>
    <w:rsid w:val="0022693E"/>
    <w:pPr>
      <w:ind w:left="720"/>
    </w:pPr>
    <w:rPr>
      <w:color w:val="auto"/>
      <w:sz w:val="28"/>
      <w:szCs w:val="28"/>
      <w:lang w:eastAsia="vi-VN"/>
    </w:rPr>
  </w:style>
  <w:style w:type="paragraph" w:customStyle="1" w:styleId="quang">
    <w:name w:val="quang"/>
    <w:basedOn w:val="Heading7"/>
    <w:qFormat/>
    <w:rsid w:val="0022693E"/>
    <w:pPr>
      <w:keepLines w:val="0"/>
      <w:spacing w:before="0" w:line="312" w:lineRule="auto"/>
      <w:jc w:val="both"/>
    </w:pPr>
    <w:rPr>
      <w:rFonts w:ascii=".VnCentury Schoolbook" w:eastAsia="Times New Roman" w:hAnsi=".VnCentury Schoolbook" w:cs="Times New Roman"/>
      <w:color w:val="0000FF"/>
      <w:sz w:val="20"/>
      <w:szCs w:val="20"/>
    </w:rPr>
  </w:style>
  <w:style w:type="paragraph" w:customStyle="1" w:styleId="tenbs">
    <w:name w:val="tenbs"/>
    <w:basedOn w:val="Normal"/>
    <w:qFormat/>
    <w:rsid w:val="0022693E"/>
    <w:pPr>
      <w:spacing w:before="240" w:after="120"/>
    </w:pPr>
    <w:rPr>
      <w:rFonts w:ascii=".VnCentury Schoolbook" w:hAnsi=".VnCentury Schoolbook"/>
      <w:i/>
      <w:color w:val="auto"/>
      <w:sz w:val="24"/>
      <w:szCs w:val="20"/>
    </w:rPr>
  </w:style>
  <w:style w:type="paragraph" w:customStyle="1" w:styleId="tenc">
    <w:name w:val="tenc"/>
    <w:basedOn w:val="Heading8"/>
    <w:qFormat/>
    <w:rsid w:val="0022693E"/>
    <w:pPr>
      <w:keepLines w:val="0"/>
      <w:spacing w:before="1440" w:after="400"/>
    </w:pPr>
    <w:rPr>
      <w:rFonts w:ascii=".VnCentury Schoolbook" w:eastAsia="Times New Roman" w:hAnsi=".VnCentury Schoolbook" w:cs="Times New Roman"/>
      <w:b/>
      <w:i w:val="0"/>
      <w:iCs w:val="0"/>
      <w:color w:val="auto"/>
      <w:sz w:val="21"/>
      <w:szCs w:val="20"/>
    </w:rPr>
  </w:style>
  <w:style w:type="paragraph" w:customStyle="1" w:styleId="cauhoi">
    <w:name w:val="cauhoi"/>
    <w:basedOn w:val="Normal"/>
    <w:link w:val="cauhoiChar"/>
    <w:qFormat/>
    <w:rsid w:val="0022693E"/>
    <w:pPr>
      <w:spacing w:before="120" w:after="60"/>
      <w:ind w:left="900" w:hanging="900"/>
      <w:jc w:val="both"/>
    </w:pPr>
    <w:rPr>
      <w:color w:val="auto"/>
      <w:sz w:val="20"/>
      <w:szCs w:val="20"/>
    </w:rPr>
  </w:style>
  <w:style w:type="character" w:customStyle="1" w:styleId="cauhoiChar">
    <w:name w:val="cauhoi Char"/>
    <w:link w:val="cauhoi"/>
    <w:qFormat/>
    <w:rsid w:val="0022693E"/>
    <w:rPr>
      <w:rFonts w:ascii="Times New Roman" w:eastAsia="Times New Roman" w:hAnsi="Times New Roman" w:cs="Times New Roman"/>
      <w:kern w:val="0"/>
      <w:sz w:val="20"/>
      <w:szCs w:val="20"/>
      <w14:ligatures w14:val="none"/>
    </w:rPr>
  </w:style>
  <w:style w:type="paragraph" w:customStyle="1" w:styleId="cau1">
    <w:name w:val="cau 1"/>
    <w:basedOn w:val="Normal"/>
    <w:link w:val="cau1Char"/>
    <w:qFormat/>
    <w:rsid w:val="0022693E"/>
    <w:pPr>
      <w:tabs>
        <w:tab w:val="left" w:pos="840"/>
        <w:tab w:val="left" w:pos="2410"/>
        <w:tab w:val="left" w:pos="3969"/>
        <w:tab w:val="left" w:pos="5245"/>
      </w:tabs>
      <w:ind w:left="839" w:hanging="839"/>
      <w:jc w:val="both"/>
    </w:pPr>
    <w:rPr>
      <w:color w:val="auto"/>
      <w:sz w:val="20"/>
      <w:szCs w:val="20"/>
      <w:lang w:val="en-GB"/>
    </w:rPr>
  </w:style>
  <w:style w:type="character" w:customStyle="1" w:styleId="cau1Char">
    <w:name w:val="cau 1 Char"/>
    <w:link w:val="cau1"/>
    <w:qFormat/>
    <w:rsid w:val="0022693E"/>
    <w:rPr>
      <w:rFonts w:ascii="Times New Roman" w:eastAsia="Times New Roman" w:hAnsi="Times New Roman" w:cs="Times New Roman"/>
      <w:kern w:val="0"/>
      <w:sz w:val="20"/>
      <w:szCs w:val="20"/>
      <w:lang w:val="en-GB"/>
      <w14:ligatures w14:val="none"/>
    </w:rPr>
  </w:style>
  <w:style w:type="paragraph" w:customStyle="1" w:styleId="Vande">
    <w:name w:val="Vande"/>
    <w:basedOn w:val="Normal"/>
    <w:next w:val="Normal"/>
    <w:qFormat/>
    <w:rsid w:val="0022693E"/>
    <w:pPr>
      <w:ind w:left="397" w:hanging="397"/>
      <w:jc w:val="both"/>
      <w:outlineLvl w:val="3"/>
    </w:pPr>
    <w:rPr>
      <w:rFonts w:ascii="VNI-Times" w:hAnsi="VNI-Times"/>
      <w:b/>
      <w:i/>
      <w:color w:val="auto"/>
      <w:sz w:val="20"/>
      <w:szCs w:val="20"/>
    </w:rPr>
  </w:style>
  <w:style w:type="paragraph" w:customStyle="1" w:styleId="CharChar2">
    <w:name w:val="Char Char2"/>
    <w:basedOn w:val="Normal"/>
    <w:semiHidden/>
    <w:qFormat/>
    <w:rsid w:val="0022693E"/>
    <w:pPr>
      <w:spacing w:after="160" w:line="240" w:lineRule="exact"/>
      <w:jc w:val="both"/>
    </w:pPr>
    <w:rPr>
      <w:rFonts w:ascii="Arial" w:hAnsi="Arial" w:cs="Arial"/>
      <w:color w:val="auto"/>
      <w:sz w:val="24"/>
      <w:szCs w:val="24"/>
    </w:rPr>
  </w:style>
  <w:style w:type="character" w:customStyle="1" w:styleId="vbnoidung">
    <w:name w:val="vb_noi_dung"/>
    <w:basedOn w:val="DefaultParagraphFont"/>
    <w:qFormat/>
    <w:rsid w:val="0022693E"/>
  </w:style>
  <w:style w:type="paragraph" w:customStyle="1" w:styleId="Normal10pt">
    <w:name w:val="Normal+10 pt"/>
    <w:basedOn w:val="Normal"/>
    <w:qFormat/>
    <w:rsid w:val="0022693E"/>
    <w:pPr>
      <w:autoSpaceDE w:val="0"/>
      <w:autoSpaceDN w:val="0"/>
      <w:adjustRightInd w:val="0"/>
    </w:pPr>
    <w:rPr>
      <w:rFonts w:ascii=".VnTime" w:hAnsi=".VnTime" w:cs=".VnTime"/>
      <w:color w:val="auto"/>
      <w:sz w:val="24"/>
      <w:szCs w:val="24"/>
    </w:rPr>
  </w:style>
  <w:style w:type="paragraph" w:customStyle="1" w:styleId="cauhoiphu">
    <w:name w:val="cauhoiphu"/>
    <w:basedOn w:val="Normal"/>
    <w:qFormat/>
    <w:rsid w:val="0022693E"/>
    <w:pPr>
      <w:spacing w:before="60" w:after="60"/>
      <w:ind w:left="907"/>
      <w:jc w:val="both"/>
    </w:pPr>
    <w:rPr>
      <w:color w:val="auto"/>
      <w:sz w:val="24"/>
      <w:szCs w:val="24"/>
    </w:rPr>
  </w:style>
  <w:style w:type="character" w:customStyle="1" w:styleId="CharChar3">
    <w:name w:val="Char Char3"/>
    <w:qFormat/>
    <w:rsid w:val="0022693E"/>
    <w:rPr>
      <w:rFonts w:ascii="VNI-Times" w:hAnsi="VNI-Times"/>
      <w:sz w:val="24"/>
      <w:szCs w:val="24"/>
    </w:rPr>
  </w:style>
  <w:style w:type="paragraph" w:customStyle="1" w:styleId="msonormalcxspmiddle">
    <w:name w:val="msonormalcxspmiddle"/>
    <w:basedOn w:val="Normal"/>
    <w:qFormat/>
    <w:rsid w:val="0022693E"/>
    <w:pPr>
      <w:spacing w:before="100" w:beforeAutospacing="1" w:after="100" w:afterAutospacing="1"/>
    </w:pPr>
    <w:rPr>
      <w:color w:val="auto"/>
      <w:sz w:val="24"/>
      <w:szCs w:val="24"/>
    </w:rPr>
  </w:style>
  <w:style w:type="character" w:customStyle="1" w:styleId="CharChar12">
    <w:name w:val="Char Char12"/>
    <w:qFormat/>
    <w:rsid w:val="0022693E"/>
    <w:rPr>
      <w:rFonts w:ascii="Arial" w:hAnsi="Arial" w:cs="Arial"/>
      <w:b/>
      <w:bCs/>
      <w:kern w:val="32"/>
      <w:sz w:val="32"/>
      <w:szCs w:val="32"/>
      <w:lang w:val="en-US" w:eastAsia="en-US" w:bidi="ar-SA"/>
    </w:rPr>
  </w:style>
  <w:style w:type="character" w:customStyle="1" w:styleId="CharChar10">
    <w:name w:val="Char Char10"/>
    <w:qFormat/>
    <w:rsid w:val="0022693E"/>
    <w:rPr>
      <w:b/>
      <w:bCs/>
      <w:sz w:val="27"/>
      <w:szCs w:val="27"/>
      <w:lang w:val="en-US" w:eastAsia="en-US" w:bidi="ar-SA"/>
    </w:rPr>
  </w:style>
  <w:style w:type="paragraph" w:customStyle="1" w:styleId="abcd">
    <w:name w:val="abcd"/>
    <w:basedOn w:val="Vande"/>
    <w:qFormat/>
    <w:rsid w:val="0022693E"/>
    <w:pPr>
      <w:tabs>
        <w:tab w:val="left" w:pos="4820"/>
      </w:tabs>
      <w:ind w:left="681" w:hanging="284"/>
      <w:outlineLvl w:val="4"/>
    </w:pPr>
    <w:rPr>
      <w:b w:val="0"/>
      <w:i w:val="0"/>
    </w:rPr>
  </w:style>
  <w:style w:type="character" w:customStyle="1" w:styleId="pagingselected">
    <w:name w:val="paging_selected"/>
    <w:basedOn w:val="DefaultParagraphFont"/>
    <w:qFormat/>
    <w:rsid w:val="0022693E"/>
  </w:style>
  <w:style w:type="paragraph" w:customStyle="1" w:styleId="baibosung">
    <w:name w:val="bai bo sung"/>
    <w:basedOn w:val="Normal"/>
    <w:qFormat/>
    <w:rsid w:val="0022693E"/>
    <w:rPr>
      <w:rFonts w:ascii=".VnCentury Schoolbook" w:hAnsi=".VnCentury Schoolbook"/>
      <w:color w:val="auto"/>
      <w:sz w:val="26"/>
      <w:szCs w:val="20"/>
    </w:rPr>
  </w:style>
  <w:style w:type="paragraph" w:customStyle="1" w:styleId="bienn">
    <w:name w:val="bienn"/>
    <w:basedOn w:val="Normal"/>
    <w:qFormat/>
    <w:rsid w:val="0022693E"/>
    <w:pPr>
      <w:tabs>
        <w:tab w:val="left" w:pos="5670"/>
      </w:tabs>
      <w:ind w:firstLine="567"/>
      <w:jc w:val="both"/>
    </w:pPr>
    <w:rPr>
      <w:rFonts w:ascii=".VnCentury Schoolbook" w:hAnsi=".VnCentury Schoolbook"/>
      <w:color w:val="auto"/>
      <w:sz w:val="21"/>
      <w:szCs w:val="20"/>
    </w:rPr>
  </w:style>
  <w:style w:type="paragraph" w:customStyle="1" w:styleId="tenchuong">
    <w:name w:val="ten chuong"/>
    <w:basedOn w:val="Normal"/>
    <w:qFormat/>
    <w:rsid w:val="0022693E"/>
    <w:pPr>
      <w:spacing w:after="60" w:line="280" w:lineRule="atLeast"/>
      <w:jc w:val="center"/>
    </w:pPr>
    <w:rPr>
      <w:rFonts w:ascii=".VnCentury Schoolbook" w:hAnsi=".VnCentury Schoolbook"/>
      <w:b/>
      <w:color w:val="auto"/>
      <w:sz w:val="24"/>
      <w:szCs w:val="20"/>
    </w:rPr>
  </w:style>
  <w:style w:type="paragraph" w:customStyle="1" w:styleId="tenm">
    <w:name w:val="tenm"/>
    <w:basedOn w:val="tenc"/>
    <w:qFormat/>
    <w:rsid w:val="0022693E"/>
    <w:pPr>
      <w:spacing w:before="480" w:after="240"/>
    </w:pPr>
    <w:rPr>
      <w:sz w:val="26"/>
    </w:rPr>
  </w:style>
  <w:style w:type="character" w:customStyle="1" w:styleId="titbangChar">
    <w:name w:val="tit bang Char"/>
    <w:link w:val="titbang"/>
    <w:qFormat/>
    <w:rsid w:val="0022693E"/>
    <w:rPr>
      <w:b/>
      <w:color w:val="3366FF"/>
    </w:rPr>
  </w:style>
  <w:style w:type="paragraph" w:customStyle="1" w:styleId="titbang">
    <w:name w:val="tit bang"/>
    <w:basedOn w:val="Normal"/>
    <w:link w:val="titbangChar"/>
    <w:qFormat/>
    <w:rsid w:val="0022693E"/>
    <w:pPr>
      <w:spacing w:before="80" w:after="80" w:line="240" w:lineRule="atLeast"/>
      <w:jc w:val="center"/>
    </w:pPr>
    <w:rPr>
      <w:rFonts w:asciiTheme="minorHAnsi" w:eastAsiaTheme="minorHAnsi" w:hAnsiTheme="minorHAnsi" w:cstheme="minorBidi"/>
      <w:b/>
      <w:color w:val="3366FF"/>
      <w:kern w:val="2"/>
      <w:sz w:val="24"/>
      <w:szCs w:val="24"/>
      <w14:ligatures w14:val="standardContextual"/>
    </w:rPr>
  </w:style>
  <w:style w:type="paragraph" w:customStyle="1" w:styleId="cach">
    <w:name w:val="cach"/>
    <w:basedOn w:val="Normal"/>
    <w:qFormat/>
    <w:rsid w:val="0022693E"/>
    <w:pPr>
      <w:spacing w:before="40" w:line="120" w:lineRule="exact"/>
      <w:ind w:left="284" w:hanging="284"/>
      <w:jc w:val="both"/>
    </w:pPr>
    <w:rPr>
      <w:color w:val="auto"/>
      <w:sz w:val="24"/>
      <w:szCs w:val="24"/>
    </w:rPr>
  </w:style>
  <w:style w:type="character" w:customStyle="1" w:styleId="msqrt">
    <w:name w:val="msqrt"/>
    <w:basedOn w:val="DefaultParagraphFont"/>
    <w:qFormat/>
    <w:rsid w:val="0022693E"/>
  </w:style>
  <w:style w:type="character" w:customStyle="1" w:styleId="mtext">
    <w:name w:val="mtext"/>
    <w:basedOn w:val="DefaultParagraphFont"/>
    <w:qFormat/>
    <w:rsid w:val="0022693E"/>
  </w:style>
  <w:style w:type="paragraph" w:customStyle="1" w:styleId="CharChar1Char">
    <w:name w:val="Char Char1 Char"/>
    <w:basedOn w:val="Normal"/>
    <w:semiHidden/>
    <w:qFormat/>
    <w:rsid w:val="0022693E"/>
    <w:pPr>
      <w:spacing w:after="160" w:line="240" w:lineRule="exact"/>
    </w:pPr>
    <w:rPr>
      <w:rFonts w:ascii="Arial" w:hAnsi="Arial" w:cs="Arial"/>
      <w:color w:val="auto"/>
      <w:sz w:val="24"/>
      <w:szCs w:val="24"/>
    </w:rPr>
  </w:style>
  <w:style w:type="paragraph" w:customStyle="1" w:styleId="da">
    <w:name w:val="da"/>
    <w:basedOn w:val="Normal"/>
    <w:link w:val="daChar"/>
    <w:qFormat/>
    <w:rsid w:val="0022693E"/>
    <w:pPr>
      <w:tabs>
        <w:tab w:val="left" w:pos="374"/>
        <w:tab w:val="left" w:pos="2606"/>
        <w:tab w:val="left" w:pos="4939"/>
        <w:tab w:val="left" w:pos="7272"/>
      </w:tabs>
    </w:pPr>
    <w:rPr>
      <w:color w:val="auto"/>
      <w:sz w:val="24"/>
      <w:szCs w:val="24"/>
    </w:rPr>
  </w:style>
  <w:style w:type="character" w:customStyle="1" w:styleId="daChar">
    <w:name w:val="da Char"/>
    <w:link w:val="da"/>
    <w:qFormat/>
    <w:rsid w:val="0022693E"/>
    <w:rPr>
      <w:rFonts w:ascii="Times New Roman" w:eastAsia="Times New Roman" w:hAnsi="Times New Roman" w:cs="Times New Roman"/>
      <w:kern w:val="0"/>
      <w14:ligatures w14:val="none"/>
    </w:rPr>
  </w:style>
  <w:style w:type="character" w:customStyle="1" w:styleId="Normal-12ptChar">
    <w:name w:val="Normal - 12pt Char"/>
    <w:link w:val="Normal-12pt"/>
    <w:qFormat/>
    <w:locked/>
    <w:rsid w:val="0022693E"/>
    <w:rPr>
      <w:sz w:val="28"/>
      <w:szCs w:val="28"/>
    </w:rPr>
  </w:style>
  <w:style w:type="paragraph" w:customStyle="1" w:styleId="Normal-12pt">
    <w:name w:val="Normal - 12pt"/>
    <w:basedOn w:val="Normal"/>
    <w:link w:val="Normal-12ptChar"/>
    <w:qFormat/>
    <w:rsid w:val="0022693E"/>
    <w:pPr>
      <w:tabs>
        <w:tab w:val="left" w:pos="140"/>
      </w:tabs>
    </w:pPr>
    <w:rPr>
      <w:rFonts w:asciiTheme="minorHAnsi" w:eastAsiaTheme="minorHAnsi" w:hAnsiTheme="minorHAnsi" w:cstheme="minorBidi"/>
      <w:color w:val="auto"/>
      <w:kern w:val="2"/>
      <w:sz w:val="28"/>
      <w:szCs w:val="28"/>
      <w14:ligatures w14:val="standardContextual"/>
    </w:rPr>
  </w:style>
  <w:style w:type="paragraph" w:customStyle="1" w:styleId="ksd2">
    <w:name w:val="ksd2"/>
    <w:basedOn w:val="Heading1"/>
    <w:next w:val="Heading1"/>
    <w:qFormat/>
    <w:rsid w:val="0022693E"/>
    <w:pPr>
      <w:keepLines w:val="0"/>
      <w:tabs>
        <w:tab w:val="left" w:pos="1440"/>
      </w:tabs>
      <w:spacing w:before="240" w:after="60"/>
      <w:ind w:left="1440" w:hanging="360"/>
    </w:pPr>
    <w:rPr>
      <w:rFonts w:ascii="Arial" w:eastAsia="Times New Roman" w:hAnsi="Arial" w:cs="Arial"/>
      <w:b/>
      <w:bCs/>
      <w:color w:val="auto"/>
      <w:kern w:val="32"/>
      <w:sz w:val="36"/>
      <w:szCs w:val="36"/>
    </w:rPr>
  </w:style>
  <w:style w:type="paragraph" w:customStyle="1" w:styleId="c">
    <w:name w:val="c"/>
    <w:basedOn w:val="Normal"/>
    <w:qFormat/>
    <w:rsid w:val="0022693E"/>
    <w:pPr>
      <w:spacing w:before="120"/>
    </w:pPr>
    <w:rPr>
      <w:b/>
      <w:bCs/>
      <w:color w:val="auto"/>
      <w:sz w:val="24"/>
      <w:szCs w:val="24"/>
    </w:rPr>
  </w:style>
  <w:style w:type="paragraph" w:customStyle="1" w:styleId="d">
    <w:name w:val="d"/>
    <w:basedOn w:val="Normal"/>
    <w:qFormat/>
    <w:rsid w:val="0022693E"/>
    <w:pPr>
      <w:spacing w:before="120"/>
      <w:jc w:val="both"/>
    </w:pPr>
    <w:rPr>
      <w:color w:val="000080"/>
      <w:sz w:val="24"/>
      <w:szCs w:val="24"/>
    </w:rPr>
  </w:style>
  <w:style w:type="paragraph" w:customStyle="1" w:styleId="t">
    <w:name w:val="t"/>
    <w:basedOn w:val="Normal"/>
    <w:qFormat/>
    <w:rsid w:val="0022693E"/>
    <w:pPr>
      <w:spacing w:before="60"/>
      <w:ind w:left="568" w:hanging="284"/>
      <w:jc w:val="both"/>
    </w:pPr>
    <w:rPr>
      <w:color w:val="auto"/>
      <w:sz w:val="24"/>
      <w:szCs w:val="24"/>
    </w:rPr>
  </w:style>
  <w:style w:type="paragraph" w:customStyle="1" w:styleId="ti">
    <w:name w:val="ti"/>
    <w:basedOn w:val="Normal"/>
    <w:qFormat/>
    <w:rsid w:val="0022693E"/>
    <w:pPr>
      <w:spacing w:before="120"/>
      <w:jc w:val="right"/>
    </w:pPr>
    <w:rPr>
      <w:i/>
      <w:iCs/>
      <w:color w:val="auto"/>
      <w:sz w:val="24"/>
      <w:szCs w:val="24"/>
    </w:rPr>
  </w:style>
  <w:style w:type="paragraph" w:customStyle="1" w:styleId="NormalFirstline">
    <w:name w:val="Normal + First line:"/>
    <w:basedOn w:val="Normal"/>
    <w:qFormat/>
    <w:rsid w:val="0022693E"/>
    <w:pPr>
      <w:ind w:firstLine="720"/>
    </w:pPr>
    <w:rPr>
      <w:color w:val="auto"/>
      <w:sz w:val="24"/>
      <w:szCs w:val="24"/>
    </w:rPr>
  </w:style>
  <w:style w:type="table" w:customStyle="1" w:styleId="TableStyle3">
    <w:name w:val="Table Style3"/>
    <w:basedOn w:val="TableNormal"/>
    <w:qFormat/>
    <w:rsid w:val="0022693E"/>
    <w:pPr>
      <w:spacing w:after="0" w:line="240" w:lineRule="auto"/>
    </w:pPr>
    <w:rPr>
      <w:rFonts w:ascii="Times New Roman" w:eastAsia="Times New Roman" w:hAnsi="Times New Roman" w:cs="Times New Roman"/>
      <w:kern w:val="0"/>
      <w:sz w:val="20"/>
      <w:szCs w:val="20"/>
      <w14:ligatures w14:val="none"/>
    </w:rPr>
    <w:tblPr>
      <w:tblBorders>
        <w:top w:val="thinThickThinSmallGap" w:sz="24" w:space="0" w:color="auto"/>
        <w:left w:val="thinThickThinSmallGap" w:sz="24" w:space="0" w:color="auto"/>
        <w:bottom w:val="thinThickThinSmallGap" w:sz="24" w:space="0" w:color="auto"/>
        <w:right w:val="thinThickThinSmallGap" w:sz="24" w:space="0" w:color="auto"/>
      </w:tblBorders>
    </w:tblPr>
  </w:style>
  <w:style w:type="table" w:customStyle="1" w:styleId="MediumShading2-Accent11">
    <w:name w:val="Medium Shading 2 - Accent 11"/>
    <w:basedOn w:val="TableNormal"/>
    <w:qFormat/>
    <w:rsid w:val="0022693E"/>
    <w:pPr>
      <w:spacing w:after="0" w:line="240" w:lineRule="auto"/>
    </w:pPr>
    <w:rPr>
      <w:rFonts w:ascii="Calibri" w:eastAsia="Times New Roman" w:hAnsi="Calibri" w:cs="Times New Roman"/>
      <w:kern w:val="0"/>
      <w:sz w:val="20"/>
      <w:szCs w:val="20"/>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harChar21">
    <w:name w:val="Char Char21"/>
    <w:qFormat/>
    <w:locked/>
    <w:rsid w:val="0022693E"/>
    <w:rPr>
      <w:rFonts w:ascii="Times New Roman" w:hAnsi="Times New Roman" w:cs="Times New Roman"/>
      <w:sz w:val="24"/>
      <w:szCs w:val="24"/>
      <w:lang w:val="en-US" w:eastAsia="en-US"/>
    </w:rPr>
  </w:style>
  <w:style w:type="character" w:customStyle="1" w:styleId="CharChar22">
    <w:name w:val="Char Char22"/>
    <w:qFormat/>
    <w:locked/>
    <w:rsid w:val="0022693E"/>
    <w:rPr>
      <w:rFonts w:ascii="Times New Roman" w:hAnsi="Times New Roman" w:cs="Times New Roman"/>
      <w:sz w:val="24"/>
      <w:szCs w:val="24"/>
      <w:lang w:val="en-US" w:eastAsia="en-US"/>
    </w:rPr>
  </w:style>
  <w:style w:type="character" w:customStyle="1" w:styleId="CharChar23">
    <w:name w:val="Char Char23"/>
    <w:qFormat/>
    <w:locked/>
    <w:rsid w:val="0022693E"/>
    <w:rPr>
      <w:rFonts w:ascii="Times New Roman" w:hAnsi="Times New Roman" w:cs="Times New Roman"/>
      <w:sz w:val="24"/>
      <w:szCs w:val="24"/>
      <w:lang w:val="en-US" w:eastAsia="en-US"/>
    </w:rPr>
  </w:style>
  <w:style w:type="character" w:customStyle="1" w:styleId="CharChar24">
    <w:name w:val="Char Char24"/>
    <w:qFormat/>
    <w:locked/>
    <w:rsid w:val="0022693E"/>
    <w:rPr>
      <w:rFonts w:ascii="Times New Roman" w:hAnsi="Times New Roman" w:cs="Times New Roman"/>
      <w:sz w:val="24"/>
      <w:szCs w:val="24"/>
      <w:lang w:val="en-US" w:eastAsia="en-US"/>
    </w:rPr>
  </w:style>
  <w:style w:type="character" w:customStyle="1" w:styleId="CharChar25">
    <w:name w:val="Char Char25"/>
    <w:qFormat/>
    <w:locked/>
    <w:rsid w:val="0022693E"/>
    <w:rPr>
      <w:rFonts w:ascii="Times New Roman" w:hAnsi="Times New Roman" w:cs="Times New Roman"/>
      <w:sz w:val="24"/>
      <w:szCs w:val="24"/>
      <w:lang w:val="en-US" w:eastAsia="en-US"/>
    </w:rPr>
  </w:style>
  <w:style w:type="character" w:customStyle="1" w:styleId="CharChar26">
    <w:name w:val="Char Char26"/>
    <w:qFormat/>
    <w:locked/>
    <w:rsid w:val="0022693E"/>
    <w:rPr>
      <w:rFonts w:ascii="Times New Roman" w:hAnsi="Times New Roman" w:cs="Times New Roman"/>
      <w:sz w:val="24"/>
      <w:szCs w:val="24"/>
      <w:lang w:val="en-US" w:eastAsia="en-US"/>
    </w:rPr>
  </w:style>
  <w:style w:type="paragraph" w:customStyle="1" w:styleId="123">
    <w:name w:val="123"/>
    <w:basedOn w:val="Normal"/>
    <w:qFormat/>
    <w:rsid w:val="0022693E"/>
    <w:pPr>
      <w:spacing w:before="160"/>
      <w:ind w:left="425" w:hanging="425"/>
      <w:jc w:val="both"/>
    </w:pPr>
    <w:rPr>
      <w:rFonts w:ascii="VNI-Times" w:hAnsi="VNI-Times" w:cs="Arial"/>
      <w:color w:val="auto"/>
      <w:sz w:val="23"/>
      <w:szCs w:val="20"/>
    </w:rPr>
  </w:style>
  <w:style w:type="paragraph" w:customStyle="1" w:styleId="abcChar">
    <w:name w:val="abc Char"/>
    <w:basedOn w:val="Normal"/>
    <w:qFormat/>
    <w:rsid w:val="0022693E"/>
    <w:pPr>
      <w:spacing w:before="100"/>
      <w:ind w:left="850" w:hanging="425"/>
      <w:jc w:val="both"/>
    </w:pPr>
    <w:rPr>
      <w:rFonts w:ascii="VNI-Times" w:hAnsi="VNI-Times" w:cs="Arial"/>
      <w:color w:val="auto"/>
      <w:sz w:val="23"/>
      <w:szCs w:val="20"/>
    </w:rPr>
  </w:style>
  <w:style w:type="paragraph" w:customStyle="1" w:styleId="CharChar2CharChar">
    <w:name w:val="Char Char2 Char Char"/>
    <w:basedOn w:val="Normal"/>
    <w:semiHidden/>
    <w:qFormat/>
    <w:rsid w:val="0022693E"/>
    <w:pPr>
      <w:spacing w:after="160" w:line="240" w:lineRule="exact"/>
      <w:jc w:val="both"/>
    </w:pPr>
    <w:rPr>
      <w:rFonts w:ascii="Arial" w:hAnsi="Arial" w:cs="Arial"/>
      <w:color w:val="auto"/>
      <w:sz w:val="24"/>
      <w:szCs w:val="24"/>
    </w:rPr>
  </w:style>
  <w:style w:type="table" w:customStyle="1" w:styleId="TableGrid110">
    <w:name w:val="Table Grid110"/>
    <w:basedOn w:val="TableNormal"/>
    <w:uiPriority w:val="59"/>
    <w:qFormat/>
    <w:rsid w:val="0022693E"/>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inhtrang">
    <w:name w:val="1 chinh trang"/>
    <w:basedOn w:val="Normal"/>
    <w:qFormat/>
    <w:rsid w:val="0022693E"/>
    <w:pPr>
      <w:widowControl w:val="0"/>
      <w:spacing w:before="60" w:after="60" w:line="264" w:lineRule="auto"/>
      <w:ind w:firstLine="425"/>
      <w:jc w:val="both"/>
    </w:pPr>
    <w:rPr>
      <w:rFonts w:ascii=".VnCentury Schoolbook" w:hAnsi=".VnCentury Schoolbook"/>
      <w:color w:val="000000"/>
      <w:sz w:val="24"/>
      <w:szCs w:val="24"/>
    </w:rPr>
  </w:style>
  <w:style w:type="paragraph" w:customStyle="1" w:styleId="muted">
    <w:name w:val="muted"/>
    <w:basedOn w:val="Normal"/>
    <w:qFormat/>
    <w:rsid w:val="0022693E"/>
    <w:pPr>
      <w:spacing w:before="100" w:beforeAutospacing="1" w:after="100" w:afterAutospacing="1"/>
    </w:pPr>
    <w:rPr>
      <w:color w:val="auto"/>
      <w:sz w:val="24"/>
      <w:szCs w:val="24"/>
    </w:rPr>
  </w:style>
  <w:style w:type="character" w:customStyle="1" w:styleId="datetime">
    <w:name w:val="datetime"/>
    <w:basedOn w:val="DefaultParagraphFont"/>
    <w:qFormat/>
    <w:rsid w:val="0022693E"/>
  </w:style>
  <w:style w:type="character" w:customStyle="1" w:styleId="pagenavheader">
    <w:name w:val="pagenavheader"/>
    <w:basedOn w:val="DefaultParagraphFont"/>
    <w:qFormat/>
    <w:rsid w:val="0022693E"/>
  </w:style>
  <w:style w:type="paragraph" w:customStyle="1" w:styleId="dateapplication">
    <w:name w:val="date_application"/>
    <w:basedOn w:val="Normal"/>
    <w:qFormat/>
    <w:rsid w:val="0022693E"/>
    <w:pPr>
      <w:spacing w:before="100" w:beforeAutospacing="1" w:after="100" w:afterAutospacing="1"/>
    </w:pPr>
    <w:rPr>
      <w:color w:val="auto"/>
      <w:sz w:val="24"/>
      <w:szCs w:val="24"/>
    </w:rPr>
  </w:style>
  <w:style w:type="character" w:customStyle="1" w:styleId="mtconvertedequation0">
    <w:name w:val="mtconvertedequation"/>
    <w:basedOn w:val="DefaultParagraphFont"/>
    <w:qFormat/>
    <w:rsid w:val="0022693E"/>
  </w:style>
  <w:style w:type="character" w:customStyle="1" w:styleId="grame">
    <w:name w:val="grame"/>
    <w:basedOn w:val="DefaultParagraphFont"/>
    <w:qFormat/>
    <w:rsid w:val="0022693E"/>
  </w:style>
  <w:style w:type="character" w:customStyle="1" w:styleId="textexposedshow">
    <w:name w:val="textexposedshow"/>
    <w:basedOn w:val="DefaultParagraphFont"/>
    <w:qFormat/>
    <w:rsid w:val="0022693E"/>
  </w:style>
  <w:style w:type="paragraph" w:customStyle="1" w:styleId="body-text">
    <w:name w:val="body-text"/>
    <w:basedOn w:val="Normal"/>
    <w:qFormat/>
    <w:rsid w:val="0022693E"/>
    <w:pPr>
      <w:spacing w:before="100" w:beforeAutospacing="1" w:after="100" w:afterAutospacing="1"/>
    </w:pPr>
    <w:rPr>
      <w:color w:val="auto"/>
      <w:sz w:val="24"/>
      <w:szCs w:val="24"/>
    </w:rPr>
  </w:style>
  <w:style w:type="character" w:customStyle="1" w:styleId="ipa">
    <w:name w:val="ipa"/>
    <w:basedOn w:val="DefaultParagraphFont"/>
    <w:qFormat/>
    <w:rsid w:val="0022693E"/>
  </w:style>
  <w:style w:type="character" w:customStyle="1" w:styleId="nowrap">
    <w:name w:val="nowrap"/>
    <w:basedOn w:val="DefaultParagraphFont"/>
    <w:qFormat/>
    <w:rsid w:val="0022693E"/>
  </w:style>
  <w:style w:type="paragraph" w:customStyle="1" w:styleId="Normal10">
    <w:name w:val="Normal1"/>
    <w:qFormat/>
    <w:rsid w:val="0022693E"/>
    <w:pPr>
      <w:spacing w:after="200" w:line="276" w:lineRule="auto"/>
    </w:pPr>
    <w:rPr>
      <w:rFonts w:ascii="Calibri" w:eastAsia="Calibri" w:hAnsi="Calibri" w:cs="Calibri"/>
      <w:kern w:val="0"/>
      <w:sz w:val="22"/>
      <w:szCs w:val="22"/>
      <w14:ligatures w14:val="none"/>
    </w:rPr>
  </w:style>
  <w:style w:type="character" w:customStyle="1" w:styleId="Bodytext2Italic">
    <w:name w:val="Body text (2) + Italic"/>
    <w:qFormat/>
    <w:rsid w:val="0022693E"/>
    <w:rPr>
      <w:rFonts w:ascii="Times New Roman" w:eastAsia="Times New Roman" w:hAnsi="Times New Roman" w:cs="Times New Roman" w:hint="default"/>
      <w:i/>
      <w:iCs/>
      <w:color w:val="000000"/>
      <w:spacing w:val="0"/>
      <w:w w:val="100"/>
      <w:position w:val="0"/>
      <w:sz w:val="21"/>
      <w:szCs w:val="21"/>
      <w:u w:val="none"/>
      <w:lang w:val="vi-VN" w:eastAsia="vi-VN" w:bidi="vi-VN"/>
    </w:rPr>
  </w:style>
  <w:style w:type="character" w:customStyle="1" w:styleId="Bodytext2Spacing2pt">
    <w:name w:val="Body text (2) + Spacing 2 pt"/>
    <w:qFormat/>
    <w:rsid w:val="0022693E"/>
    <w:rPr>
      <w:rFonts w:ascii="Times New Roman" w:eastAsia="Times New Roman" w:hAnsi="Times New Roman" w:cs="Times New Roman" w:hint="default"/>
      <w:color w:val="000000"/>
      <w:spacing w:val="40"/>
      <w:w w:val="100"/>
      <w:position w:val="0"/>
      <w:sz w:val="22"/>
      <w:szCs w:val="22"/>
      <w:u w:val="none"/>
      <w:lang w:val="vi-VN" w:eastAsia="vi-VN" w:bidi="vi-VN"/>
    </w:rPr>
  </w:style>
  <w:style w:type="character" w:customStyle="1" w:styleId="Bodytext2Spacing0pt">
    <w:name w:val="Body text (2) + Spacing 0 pt"/>
    <w:qFormat/>
    <w:rsid w:val="0022693E"/>
    <w:rPr>
      <w:rFonts w:ascii="Times New Roman" w:eastAsia="Times New Roman" w:hAnsi="Times New Roman" w:cs="Times New Roman" w:hint="default"/>
      <w:color w:val="000000"/>
      <w:spacing w:val="-10"/>
      <w:w w:val="100"/>
      <w:position w:val="0"/>
      <w:sz w:val="22"/>
      <w:szCs w:val="22"/>
      <w:u w:val="none"/>
      <w:lang w:val="vi-VN" w:eastAsia="vi-VN" w:bidi="vi-VN"/>
    </w:rPr>
  </w:style>
  <w:style w:type="character" w:customStyle="1" w:styleId="Bodytext27Bold">
    <w:name w:val="Body text (27) + Bold"/>
    <w:qFormat/>
    <w:rsid w:val="0022693E"/>
    <w:rPr>
      <w:rFonts w:ascii="Times New Roman" w:eastAsia="Times New Roman" w:hAnsi="Times New Roman" w:cs="Times New Roman"/>
      <w:b/>
      <w:bCs/>
      <w:color w:val="000000"/>
      <w:spacing w:val="0"/>
      <w:w w:val="100"/>
      <w:position w:val="0"/>
      <w:sz w:val="22"/>
      <w:szCs w:val="22"/>
      <w:u w:val="none"/>
      <w:lang w:val="vi-VN" w:eastAsia="vi-VN" w:bidi="vi-VN"/>
    </w:rPr>
  </w:style>
  <w:style w:type="character" w:customStyle="1" w:styleId="Bodytext211pt">
    <w:name w:val="Body text (2) + 11 pt"/>
    <w:qFormat/>
    <w:rsid w:val="0022693E"/>
    <w:rPr>
      <w:rFonts w:ascii="Times New Roman" w:eastAsia="Times New Roman" w:hAnsi="Times New Roman" w:cs="Times New Roman"/>
      <w:color w:val="000000"/>
      <w:spacing w:val="0"/>
      <w:w w:val="100"/>
      <w:position w:val="0"/>
      <w:sz w:val="22"/>
      <w:szCs w:val="22"/>
      <w:u w:val="none"/>
      <w:lang w:val="vi-VN" w:eastAsia="vi-VN" w:bidi="vi-VN"/>
    </w:rPr>
  </w:style>
  <w:style w:type="character" w:customStyle="1" w:styleId="Bodytext215pt">
    <w:name w:val="Body text (2) + 15 pt"/>
    <w:qFormat/>
    <w:rsid w:val="0022693E"/>
    <w:rPr>
      <w:rFonts w:ascii="Times New Roman" w:eastAsia="Times New Roman" w:hAnsi="Times New Roman" w:cs="Times New Roman"/>
      <w:color w:val="000000"/>
      <w:spacing w:val="0"/>
      <w:w w:val="100"/>
      <w:position w:val="0"/>
      <w:sz w:val="30"/>
      <w:szCs w:val="30"/>
      <w:u w:val="none"/>
      <w:lang w:val="vi-VN" w:eastAsia="vi-VN" w:bidi="vi-VN"/>
    </w:rPr>
  </w:style>
  <w:style w:type="character" w:customStyle="1" w:styleId="Bodytext265pt">
    <w:name w:val="Body text (2) + 6.5 pt"/>
    <w:qFormat/>
    <w:rsid w:val="0022693E"/>
    <w:rPr>
      <w:rFonts w:ascii="Times New Roman" w:eastAsia="Times New Roman" w:hAnsi="Times New Roman" w:cs="Times New Roman"/>
      <w:sz w:val="13"/>
      <w:szCs w:val="13"/>
      <w:u w:val="none"/>
    </w:rPr>
  </w:style>
  <w:style w:type="character" w:customStyle="1" w:styleId="Bodytext6NotBold">
    <w:name w:val="Body text (6) + Not Bold"/>
    <w:qFormat/>
    <w:rsid w:val="0022693E"/>
    <w:rPr>
      <w:rFonts w:ascii="Times New Roman" w:eastAsia="Times New Roman" w:hAnsi="Times New Roman" w:cs="Times New Roman"/>
      <w:spacing w:val="0"/>
      <w:sz w:val="21"/>
      <w:szCs w:val="21"/>
      <w:u w:val="none"/>
      <w:shd w:val="clear" w:color="auto" w:fill="FFFFFF"/>
    </w:rPr>
  </w:style>
  <w:style w:type="character" w:customStyle="1" w:styleId="Bodytext27pt">
    <w:name w:val="Body text (2) + 7 pt"/>
    <w:qFormat/>
    <w:rsid w:val="0022693E"/>
    <w:rPr>
      <w:rFonts w:ascii="Times New Roman" w:eastAsia="Times New Roman" w:hAnsi="Times New Roman" w:cs="Times New Roman"/>
      <w:color w:val="000000"/>
      <w:spacing w:val="0"/>
      <w:w w:val="100"/>
      <w:position w:val="0"/>
      <w:sz w:val="14"/>
      <w:szCs w:val="14"/>
      <w:u w:val="none"/>
      <w:lang w:val="vi-VN" w:eastAsia="vi-VN" w:bidi="vi-VN"/>
    </w:rPr>
  </w:style>
  <w:style w:type="paragraph" w:customStyle="1" w:styleId="Bodytext210">
    <w:name w:val="Body text (2)1"/>
    <w:basedOn w:val="Normal"/>
    <w:qFormat/>
    <w:rsid w:val="0022693E"/>
    <w:pPr>
      <w:widowControl w:val="0"/>
      <w:shd w:val="clear" w:color="auto" w:fill="FFFFFF"/>
      <w:spacing w:line="283" w:lineRule="exact"/>
      <w:jc w:val="both"/>
    </w:pPr>
    <w:rPr>
      <w:rFonts w:cstheme="minorBidi"/>
      <w:color w:val="auto"/>
      <w:sz w:val="22"/>
      <w:szCs w:val="22"/>
    </w:rPr>
  </w:style>
  <w:style w:type="character" w:customStyle="1" w:styleId="TableofcontentsBold">
    <w:name w:val="Table of contents + Bold"/>
    <w:qFormat/>
    <w:rsid w:val="0022693E"/>
    <w:rPr>
      <w:rFonts w:ascii="Times New Roman" w:eastAsia="Times New Roman" w:hAnsi="Times New Roman" w:cs="Times New Roman" w:hint="default"/>
      <w:b/>
      <w:bCs/>
      <w:color w:val="000000"/>
      <w:spacing w:val="0"/>
      <w:w w:val="100"/>
      <w:position w:val="0"/>
      <w:sz w:val="21"/>
      <w:szCs w:val="21"/>
      <w:u w:val="none"/>
      <w:lang w:val="vi-VN" w:eastAsia="vi-VN" w:bidi="vi-VN"/>
    </w:rPr>
  </w:style>
  <w:style w:type="character" w:customStyle="1" w:styleId="Bodytext611pt">
    <w:name w:val="Body text (6) + 11 pt"/>
    <w:qFormat/>
    <w:rsid w:val="0022693E"/>
    <w:rPr>
      <w:rFonts w:ascii="Times New Roman" w:eastAsia="Times New Roman" w:hAnsi="Times New Roman" w:cs="Times New Roman"/>
      <w:color w:val="000000"/>
      <w:spacing w:val="0"/>
      <w:w w:val="100"/>
      <w:position w:val="0"/>
      <w:sz w:val="22"/>
      <w:szCs w:val="22"/>
      <w:shd w:val="clear" w:color="auto" w:fill="FFFFFF"/>
      <w:lang w:val="vi-VN" w:eastAsia="vi-VN" w:bidi="vi-VN"/>
    </w:rPr>
  </w:style>
  <w:style w:type="character" w:customStyle="1" w:styleId="Bodytext2Spacing4pt">
    <w:name w:val="Body text (2) + Spacing 4 pt"/>
    <w:rsid w:val="0022693E"/>
    <w:rPr>
      <w:rFonts w:ascii="Times New Roman" w:eastAsia="Times New Roman" w:hAnsi="Times New Roman" w:cs="Times New Roman"/>
      <w:color w:val="000000"/>
      <w:spacing w:val="80"/>
      <w:w w:val="100"/>
      <w:position w:val="0"/>
      <w:sz w:val="20"/>
      <w:szCs w:val="20"/>
      <w:u w:val="none"/>
      <w:lang w:val="vi-VN" w:eastAsia="vi-VN" w:bidi="vi-VN"/>
    </w:rPr>
  </w:style>
  <w:style w:type="character" w:customStyle="1" w:styleId="Bodytext2Spacing1pt">
    <w:name w:val="Body text (2) + Spacing 1 pt"/>
    <w:qFormat/>
    <w:rsid w:val="0022693E"/>
    <w:rPr>
      <w:rFonts w:ascii="Times New Roman" w:eastAsia="Times New Roman" w:hAnsi="Times New Roman" w:cs="Times New Roman"/>
      <w:color w:val="000000"/>
      <w:spacing w:val="20"/>
      <w:w w:val="100"/>
      <w:position w:val="0"/>
      <w:sz w:val="20"/>
      <w:szCs w:val="20"/>
      <w:u w:val="none"/>
      <w:lang w:val="vi-VN" w:eastAsia="vi-VN" w:bidi="vi-VN"/>
    </w:rPr>
  </w:style>
  <w:style w:type="character" w:customStyle="1" w:styleId="Bodytext26pt0">
    <w:name w:val="Body text (2) + 6 pt"/>
    <w:qFormat/>
    <w:rsid w:val="0022693E"/>
    <w:rPr>
      <w:rFonts w:ascii="Times New Roman" w:eastAsia="Times New Roman" w:hAnsi="Times New Roman" w:cs="Times New Roman"/>
      <w:color w:val="000000"/>
      <w:spacing w:val="0"/>
      <w:w w:val="100"/>
      <w:position w:val="0"/>
      <w:sz w:val="12"/>
      <w:szCs w:val="12"/>
      <w:u w:val="none"/>
      <w:lang w:val="vi-VN" w:eastAsia="vi-VN" w:bidi="vi-VN"/>
    </w:rPr>
  </w:style>
  <w:style w:type="character" w:customStyle="1" w:styleId="Bodytext265ptExact">
    <w:name w:val="Body text (2) + 6.5 pt Exact"/>
    <w:qFormat/>
    <w:rsid w:val="0022693E"/>
    <w:rPr>
      <w:rFonts w:ascii="Times New Roman" w:eastAsia="Times New Roman" w:hAnsi="Times New Roman" w:cs="Times New Roman"/>
      <w:color w:val="000000"/>
      <w:spacing w:val="0"/>
      <w:w w:val="100"/>
      <w:position w:val="0"/>
      <w:sz w:val="13"/>
      <w:szCs w:val="13"/>
      <w:u w:val="none"/>
      <w:lang w:val="vi-VN" w:eastAsia="vi-VN" w:bidi="vi-VN"/>
    </w:rPr>
  </w:style>
  <w:style w:type="character" w:customStyle="1" w:styleId="Heading2105pt">
    <w:name w:val="Heading #2 + 10.5 pt"/>
    <w:qFormat/>
    <w:rsid w:val="0022693E"/>
    <w:rPr>
      <w:rFonts w:ascii="Times New Roman" w:eastAsia="Times New Roman" w:hAnsi="Times New Roman" w:cs="Times New Roman"/>
      <w:b/>
      <w:bCs/>
      <w:color w:val="FFFFFF"/>
      <w:spacing w:val="0"/>
      <w:w w:val="100"/>
      <w:position w:val="0"/>
      <w:sz w:val="21"/>
      <w:szCs w:val="21"/>
      <w:u w:val="none"/>
      <w:shd w:val="clear" w:color="auto" w:fill="FFFFFF"/>
      <w:lang w:val="vi-VN" w:eastAsia="vi-VN" w:bidi="vi-VN"/>
    </w:rPr>
  </w:style>
  <w:style w:type="character" w:customStyle="1" w:styleId="Bodytext13Bold">
    <w:name w:val="Body text (13) + Bold"/>
    <w:rsid w:val="0022693E"/>
    <w:rPr>
      <w:rFonts w:ascii="Times New Roman" w:eastAsia="Times New Roman" w:hAnsi="Times New Roman" w:cs="Times New Roman"/>
      <w:b/>
      <w:bCs/>
      <w:color w:val="000000"/>
      <w:spacing w:val="0"/>
      <w:w w:val="100"/>
      <w:position w:val="0"/>
      <w:sz w:val="21"/>
      <w:szCs w:val="21"/>
      <w:u w:val="none"/>
      <w:lang w:val="vi-VN" w:eastAsia="vi-VN" w:bidi="vi-VN"/>
    </w:rPr>
  </w:style>
  <w:style w:type="character" w:customStyle="1" w:styleId="Bodytext18105pt">
    <w:name w:val="Body text (18) + 10.5 pt"/>
    <w:rsid w:val="0022693E"/>
    <w:rPr>
      <w:rFonts w:ascii="Times New Roman" w:eastAsia="Times New Roman" w:hAnsi="Times New Roman" w:cs="Times New Roman"/>
      <w:color w:val="000000"/>
      <w:spacing w:val="0"/>
      <w:w w:val="100"/>
      <w:position w:val="0"/>
      <w:sz w:val="21"/>
      <w:szCs w:val="21"/>
      <w:u w:val="none"/>
      <w:shd w:val="clear" w:color="auto" w:fill="FFFFFF"/>
      <w:lang w:val="vi-VN" w:eastAsia="vi-VN" w:bidi="vi-VN"/>
    </w:rPr>
  </w:style>
  <w:style w:type="character" w:customStyle="1" w:styleId="Bodytext24105pt">
    <w:name w:val="Body text (24) + 10.5 pt"/>
    <w:qFormat/>
    <w:rsid w:val="0022693E"/>
    <w:rPr>
      <w:rFonts w:ascii="Times New Roman" w:eastAsia="Times New Roman" w:hAnsi="Times New Roman" w:cs="Times New Roman"/>
      <w:b/>
      <w:bCs/>
      <w:color w:val="000000"/>
      <w:spacing w:val="0"/>
      <w:w w:val="100"/>
      <w:position w:val="0"/>
      <w:sz w:val="21"/>
      <w:szCs w:val="21"/>
      <w:u w:val="none"/>
      <w:lang w:val="vi-VN" w:eastAsia="vi-VN" w:bidi="vi-VN"/>
    </w:rPr>
  </w:style>
  <w:style w:type="character" w:customStyle="1" w:styleId="Bodytext24">
    <w:name w:val="Body text (24)"/>
    <w:qFormat/>
    <w:rsid w:val="0022693E"/>
    <w:rPr>
      <w:rFonts w:ascii="Times New Roman" w:eastAsia="Times New Roman" w:hAnsi="Times New Roman" w:cs="Times New Roman"/>
      <w:b/>
      <w:bCs/>
      <w:color w:val="000000"/>
      <w:spacing w:val="0"/>
      <w:w w:val="100"/>
      <w:position w:val="0"/>
      <w:sz w:val="20"/>
      <w:szCs w:val="20"/>
      <w:u w:val="none"/>
      <w:lang w:val="vi-VN" w:eastAsia="vi-VN" w:bidi="vi-VN"/>
    </w:rPr>
  </w:style>
  <w:style w:type="character" w:customStyle="1" w:styleId="Bodytext2BoldExact">
    <w:name w:val="Body text (2) + Bold Exact"/>
    <w:qFormat/>
    <w:rsid w:val="0022693E"/>
    <w:rPr>
      <w:rFonts w:ascii="Times New Roman" w:eastAsia="Times New Roman" w:hAnsi="Times New Roman" w:cs="Times New Roman"/>
      <w:b/>
      <w:bCs/>
      <w:color w:val="000000"/>
      <w:spacing w:val="0"/>
      <w:w w:val="100"/>
      <w:position w:val="0"/>
      <w:sz w:val="20"/>
      <w:szCs w:val="20"/>
      <w:u w:val="none"/>
      <w:lang w:val="vi-VN" w:eastAsia="vi-VN" w:bidi="vi-VN"/>
    </w:rPr>
  </w:style>
  <w:style w:type="character" w:customStyle="1" w:styleId="Heading4105pt">
    <w:name w:val="Heading #4 + 10.5 pt"/>
    <w:qFormat/>
    <w:rsid w:val="0022693E"/>
    <w:rPr>
      <w:rFonts w:ascii="Times New Roman" w:eastAsia="Times New Roman" w:hAnsi="Times New Roman" w:cs="Times New Roman"/>
      <w:color w:val="000000"/>
      <w:spacing w:val="0"/>
      <w:w w:val="100"/>
      <w:position w:val="0"/>
      <w:sz w:val="21"/>
      <w:szCs w:val="21"/>
      <w:u w:val="none"/>
      <w:shd w:val="clear" w:color="auto" w:fill="FFFFFF"/>
      <w:lang w:val="vi-VN" w:eastAsia="vi-VN" w:bidi="vi-VN"/>
    </w:rPr>
  </w:style>
  <w:style w:type="character" w:customStyle="1" w:styleId="Bodytext211ptExact">
    <w:name w:val="Body text (2) + 11 pt Exact"/>
    <w:rsid w:val="0022693E"/>
    <w:rPr>
      <w:rFonts w:ascii="Times New Roman" w:eastAsia="Times New Roman" w:hAnsi="Times New Roman" w:cs="Times New Roman"/>
      <w:color w:val="000000"/>
      <w:spacing w:val="0"/>
      <w:w w:val="100"/>
      <w:position w:val="0"/>
      <w:sz w:val="22"/>
      <w:szCs w:val="22"/>
      <w:u w:val="none"/>
      <w:lang w:val="vi-VN" w:eastAsia="vi-VN" w:bidi="vi-VN"/>
    </w:rPr>
  </w:style>
  <w:style w:type="table" w:customStyle="1" w:styleId="TableGrid0">
    <w:name w:val="TableGrid"/>
    <w:qFormat/>
    <w:rsid w:val="0022693E"/>
    <w:pPr>
      <w:spacing w:after="0" w:line="240" w:lineRule="auto"/>
    </w:pPr>
    <w:rPr>
      <w:rFonts w:ascii="Calibri" w:eastAsia="Times New Roman" w:hAnsi="Calibri" w:cs="Times New Roman"/>
      <w:kern w:val="0"/>
      <w:sz w:val="20"/>
      <w:szCs w:val="20"/>
      <w14:ligatures w14:val="none"/>
    </w:rPr>
    <w:tblPr>
      <w:tblCellMar>
        <w:top w:w="0" w:type="dxa"/>
        <w:left w:w="0" w:type="dxa"/>
        <w:bottom w:w="0" w:type="dxa"/>
        <w:right w:w="0" w:type="dxa"/>
      </w:tblCellMar>
    </w:tblPr>
  </w:style>
  <w:style w:type="paragraph" w:customStyle="1" w:styleId="Body0">
    <w:name w:val="Body"/>
    <w:basedOn w:val="Normal"/>
    <w:uiPriority w:val="1"/>
    <w:qFormat/>
    <w:rsid w:val="0022693E"/>
    <w:pPr>
      <w:widowControl w:val="0"/>
    </w:pPr>
    <w:rPr>
      <w:color w:val="auto"/>
      <w:sz w:val="24"/>
      <w:szCs w:val="24"/>
    </w:rPr>
  </w:style>
  <w:style w:type="character" w:customStyle="1" w:styleId="BalloonTextChar1">
    <w:name w:val="Balloon Text Char1"/>
    <w:uiPriority w:val="99"/>
    <w:semiHidden/>
    <w:qFormat/>
    <w:rsid w:val="0022693E"/>
    <w:rPr>
      <w:rFonts w:ascii="Tahoma" w:hAnsi="Tahoma" w:cs="Tahoma"/>
      <w:sz w:val="16"/>
      <w:szCs w:val="16"/>
    </w:rPr>
  </w:style>
  <w:style w:type="character" w:customStyle="1" w:styleId="BodyTextChar1">
    <w:name w:val="Body Text Char1"/>
    <w:uiPriority w:val="99"/>
    <w:semiHidden/>
    <w:rsid w:val="0022693E"/>
    <w:rPr>
      <w:sz w:val="22"/>
      <w:szCs w:val="22"/>
    </w:rPr>
  </w:style>
  <w:style w:type="character" w:customStyle="1" w:styleId="BodyTextIndentChar1">
    <w:name w:val="Body Text Indent Char1"/>
    <w:uiPriority w:val="99"/>
    <w:semiHidden/>
    <w:rsid w:val="0022693E"/>
    <w:rPr>
      <w:sz w:val="22"/>
      <w:szCs w:val="22"/>
    </w:rPr>
  </w:style>
  <w:style w:type="character" w:customStyle="1" w:styleId="BodyTextIndent2Char1">
    <w:name w:val="Body Text Indent 2 Char1"/>
    <w:uiPriority w:val="99"/>
    <w:semiHidden/>
    <w:rsid w:val="0022693E"/>
    <w:rPr>
      <w:sz w:val="22"/>
      <w:szCs w:val="22"/>
    </w:rPr>
  </w:style>
  <w:style w:type="character" w:customStyle="1" w:styleId="BodyTextIndent3Char1">
    <w:name w:val="Body Text Indent 3 Char1"/>
    <w:uiPriority w:val="99"/>
    <w:semiHidden/>
    <w:rsid w:val="0022693E"/>
    <w:rPr>
      <w:sz w:val="16"/>
      <w:szCs w:val="16"/>
    </w:rPr>
  </w:style>
  <w:style w:type="character" w:customStyle="1" w:styleId="TitleChar1">
    <w:name w:val="Title Char1"/>
    <w:uiPriority w:val="10"/>
    <w:qFormat/>
    <w:rsid w:val="0022693E"/>
    <w:rPr>
      <w:rFonts w:ascii="Cambria" w:eastAsia="Times New Roman" w:hAnsi="Cambria" w:cs="Times New Roman"/>
      <w:color w:val="17365D"/>
      <w:spacing w:val="5"/>
      <w:kern w:val="28"/>
      <w:sz w:val="52"/>
      <w:szCs w:val="52"/>
    </w:rPr>
  </w:style>
  <w:style w:type="character" w:customStyle="1" w:styleId="mathjax1">
    <w:name w:val="mathjax1"/>
    <w:rsid w:val="0022693E"/>
    <w:rPr>
      <w:spacing w:val="0"/>
      <w:sz w:val="24"/>
      <w:szCs w:val="24"/>
    </w:rPr>
  </w:style>
  <w:style w:type="paragraph" w:customStyle="1" w:styleId="11">
    <w:name w:val="1.1"/>
    <w:basedOn w:val="Normal"/>
    <w:qFormat/>
    <w:rsid w:val="0022693E"/>
    <w:pPr>
      <w:spacing w:before="80" w:after="80" w:line="360" w:lineRule="auto"/>
      <w:jc w:val="both"/>
    </w:pPr>
    <w:rPr>
      <w:rFonts w:ascii=".VnTime" w:hAnsi=".VnTime"/>
      <w:b/>
      <w:color w:val="auto"/>
      <w:sz w:val="28"/>
      <w:szCs w:val="28"/>
    </w:rPr>
  </w:style>
  <w:style w:type="paragraph" w:customStyle="1" w:styleId="111">
    <w:name w:val="1.1.1"/>
    <w:basedOn w:val="Normal"/>
    <w:qFormat/>
    <w:rsid w:val="0022693E"/>
    <w:pPr>
      <w:spacing w:line="360" w:lineRule="auto"/>
      <w:ind w:firstLine="142"/>
      <w:contextualSpacing/>
      <w:jc w:val="both"/>
    </w:pPr>
    <w:rPr>
      <w:rFonts w:ascii=".VnTime" w:hAnsi=".VnTime"/>
      <w:b/>
      <w:color w:val="auto"/>
      <w:sz w:val="28"/>
      <w:szCs w:val="28"/>
    </w:rPr>
  </w:style>
  <w:style w:type="paragraph" w:customStyle="1" w:styleId="1111">
    <w:name w:val="1.1.1.1"/>
    <w:basedOn w:val="TOC1"/>
    <w:qFormat/>
    <w:rsid w:val="0022693E"/>
    <w:pPr>
      <w:shd w:val="clear" w:color="auto" w:fill="D9F2D0" w:themeFill="accent6" w:themeFillTint="33"/>
      <w:tabs>
        <w:tab w:val="right" w:leader="dot" w:pos="8778"/>
      </w:tabs>
      <w:spacing w:after="80"/>
    </w:pPr>
    <w:rPr>
      <w:rFonts w:ascii=".VnTime" w:eastAsia="Times New Roman" w:hAnsi=".VnTime"/>
      <w:b/>
      <w:i/>
      <w:color w:val="0000FF"/>
      <w:sz w:val="28"/>
      <w:szCs w:val="28"/>
    </w:rPr>
  </w:style>
  <w:style w:type="paragraph" w:customStyle="1" w:styleId="vu">
    <w:name w:val="vu"/>
    <w:basedOn w:val="Normal"/>
    <w:qFormat/>
    <w:rsid w:val="0022693E"/>
    <w:rPr>
      <w:rFonts w:ascii="VNI-Times" w:hAnsi="VNI-Times"/>
      <w:color w:val="000000"/>
      <w:sz w:val="24"/>
      <w:szCs w:val="24"/>
    </w:rPr>
  </w:style>
  <w:style w:type="paragraph" w:customStyle="1" w:styleId="ABCH1">
    <w:name w:val="ABC_H1"/>
    <w:basedOn w:val="Heading2"/>
    <w:next w:val="Normal"/>
    <w:qFormat/>
    <w:rsid w:val="0022693E"/>
    <w:pPr>
      <w:numPr>
        <w:ilvl w:val="1"/>
        <w:numId w:val="19"/>
      </w:numPr>
      <w:tabs>
        <w:tab w:val="left" w:pos="360"/>
      </w:tabs>
      <w:spacing w:after="120" w:line="300" w:lineRule="auto"/>
      <w:jc w:val="both"/>
    </w:pPr>
    <w:rPr>
      <w:rFonts w:ascii="Times New Roman" w:eastAsia="Times New Roman" w:hAnsi="Times New Roman" w:cs="Times New Roman"/>
      <w:b/>
      <w:color w:val="FF0000"/>
      <w:sz w:val="36"/>
      <w:szCs w:val="26"/>
    </w:rPr>
  </w:style>
  <w:style w:type="paragraph" w:customStyle="1" w:styleId="ABCH2">
    <w:name w:val="ABC_H2"/>
    <w:basedOn w:val="Heading3"/>
    <w:next w:val="Normal"/>
    <w:qFormat/>
    <w:rsid w:val="0022693E"/>
    <w:pPr>
      <w:numPr>
        <w:ilvl w:val="2"/>
        <w:numId w:val="19"/>
      </w:numPr>
      <w:tabs>
        <w:tab w:val="left" w:pos="360"/>
      </w:tabs>
      <w:spacing w:before="120" w:after="120" w:line="300" w:lineRule="auto"/>
      <w:jc w:val="both"/>
    </w:pPr>
    <w:rPr>
      <w:rFonts w:eastAsia="Times New Roman" w:cs="Times New Roman"/>
      <w:b/>
      <w:color w:val="0070C0"/>
      <w:sz w:val="32"/>
      <w:szCs w:val="24"/>
    </w:rPr>
  </w:style>
  <w:style w:type="paragraph" w:customStyle="1" w:styleId="ABCH3">
    <w:name w:val="ABC_H3"/>
    <w:basedOn w:val="Heading4"/>
    <w:next w:val="Normal"/>
    <w:qFormat/>
    <w:rsid w:val="0022693E"/>
    <w:pPr>
      <w:keepNext w:val="0"/>
      <w:keepLines w:val="0"/>
      <w:numPr>
        <w:ilvl w:val="3"/>
        <w:numId w:val="19"/>
      </w:numPr>
      <w:tabs>
        <w:tab w:val="left" w:pos="360"/>
      </w:tabs>
      <w:spacing w:before="240" w:after="240" w:line="300" w:lineRule="auto"/>
      <w:jc w:val="both"/>
    </w:pPr>
    <w:rPr>
      <w:rFonts w:eastAsia="Times New Roman" w:cs="Times New Roman"/>
      <w:b/>
      <w:i w:val="0"/>
      <w:color w:val="00B050"/>
      <w:sz w:val="28"/>
    </w:rPr>
  </w:style>
  <w:style w:type="paragraph" w:customStyle="1" w:styleId="ABCH4">
    <w:name w:val="ABC_H4"/>
    <w:basedOn w:val="Heading4"/>
    <w:next w:val="Normal"/>
    <w:qFormat/>
    <w:rsid w:val="0022693E"/>
    <w:pPr>
      <w:keepNext w:val="0"/>
      <w:keepLines w:val="0"/>
      <w:numPr>
        <w:ilvl w:val="4"/>
        <w:numId w:val="19"/>
      </w:numPr>
      <w:tabs>
        <w:tab w:val="left" w:pos="360"/>
      </w:tabs>
      <w:spacing w:before="240" w:after="240" w:line="300" w:lineRule="auto"/>
      <w:jc w:val="both"/>
    </w:pPr>
    <w:rPr>
      <w:rFonts w:eastAsia="Times New Roman" w:cs="Times New Roman"/>
      <w:b/>
      <w:i w:val="0"/>
      <w:color w:val="7030A0"/>
      <w:sz w:val="28"/>
    </w:rPr>
  </w:style>
  <w:style w:type="table" w:customStyle="1" w:styleId="TableNormal1">
    <w:name w:val="Table Normal1"/>
    <w:uiPriority w:val="2"/>
    <w:semiHidden/>
    <w:unhideWhenUsed/>
    <w:qFormat/>
    <w:rsid w:val="0022693E"/>
    <w:pPr>
      <w:widowControl w:val="0"/>
      <w:autoSpaceDE w:val="0"/>
      <w:autoSpaceDN w:val="0"/>
      <w:spacing w:after="0" w:line="240" w:lineRule="auto"/>
    </w:pPr>
    <w:rPr>
      <w:rFonts w:ascii="Calibri" w:eastAsia="Calibri" w:hAnsi="Calibri" w:cs="Times New Roman"/>
      <w:kern w:val="0"/>
      <w:sz w:val="20"/>
      <w:szCs w:val="20"/>
      <w14:ligatures w14:val="none"/>
    </w:rPr>
    <w:tblPr>
      <w:tblCellMar>
        <w:top w:w="0" w:type="dxa"/>
        <w:left w:w="0" w:type="dxa"/>
        <w:bottom w:w="0" w:type="dxa"/>
        <w:right w:w="0" w:type="dxa"/>
      </w:tblCellMar>
    </w:tblPr>
  </w:style>
  <w:style w:type="character" w:customStyle="1" w:styleId="TOC1Char">
    <w:name w:val="TOC 1 Char"/>
    <w:link w:val="TOC1"/>
    <w:uiPriority w:val="39"/>
    <w:rsid w:val="0022693E"/>
    <w:rPr>
      <w:rFonts w:ascii="Times New Roman" w:eastAsia="Calibri" w:hAnsi="Times New Roman" w:cs="Times New Roman"/>
      <w:kern w:val="0"/>
      <w:szCs w:val="22"/>
      <w14:ligatures w14:val="none"/>
    </w:rPr>
  </w:style>
  <w:style w:type="character" w:customStyle="1" w:styleId="Bodytext12">
    <w:name w:val="Body text (12)"/>
    <w:rsid w:val="0022693E"/>
    <w:rPr>
      <w:rFonts w:ascii="Times New Roman" w:eastAsia="Times New Roman" w:hAnsi="Times New Roman" w:cs="Times New Roman"/>
      <w:color w:val="000000"/>
      <w:spacing w:val="0"/>
      <w:w w:val="100"/>
      <w:position w:val="0"/>
      <w:sz w:val="22"/>
      <w:szCs w:val="22"/>
      <w:u w:val="none"/>
      <w:lang w:val="vi-VN" w:eastAsia="vi-VN" w:bidi="vi-VN"/>
    </w:rPr>
  </w:style>
  <w:style w:type="character" w:customStyle="1" w:styleId="Bodytext1210pt">
    <w:name w:val="Body text (12) + 10 pt"/>
    <w:rsid w:val="0022693E"/>
    <w:rPr>
      <w:rFonts w:ascii="Times New Roman" w:eastAsia="Times New Roman" w:hAnsi="Times New Roman" w:cs="Times New Roman"/>
      <w:color w:val="000000"/>
      <w:spacing w:val="0"/>
      <w:w w:val="100"/>
      <w:position w:val="0"/>
      <w:sz w:val="20"/>
      <w:szCs w:val="20"/>
      <w:u w:val="none"/>
      <w:lang w:val="vi-VN" w:eastAsia="vi-VN" w:bidi="vi-VN"/>
    </w:rPr>
  </w:style>
  <w:style w:type="character" w:customStyle="1" w:styleId="Tableofcontents310pt">
    <w:name w:val="Table of contents (3) + 10 pt"/>
    <w:rsid w:val="0022693E"/>
    <w:rPr>
      <w:rFonts w:ascii="Times New Roman" w:eastAsia="Times New Roman" w:hAnsi="Times New Roman" w:cs="Times New Roman"/>
      <w:color w:val="000000"/>
      <w:spacing w:val="0"/>
      <w:w w:val="100"/>
      <w:position w:val="0"/>
      <w:sz w:val="20"/>
      <w:szCs w:val="20"/>
      <w:u w:val="none"/>
      <w:lang w:val="vi-VN" w:eastAsia="vi-VN" w:bidi="vi-VN"/>
    </w:rPr>
  </w:style>
  <w:style w:type="character" w:customStyle="1" w:styleId="Picturecaption2Exact">
    <w:name w:val="Picture caption (2) Exact"/>
    <w:link w:val="Picturecaption2"/>
    <w:qFormat/>
    <w:rsid w:val="0022693E"/>
    <w:rPr>
      <w:rFonts w:ascii="Candara" w:eastAsia="Candara" w:hAnsi="Candara" w:cs="Candara"/>
      <w:spacing w:val="20"/>
      <w:sz w:val="16"/>
      <w:szCs w:val="16"/>
      <w:shd w:val="clear" w:color="auto" w:fill="FFFFFF"/>
    </w:rPr>
  </w:style>
  <w:style w:type="paragraph" w:customStyle="1" w:styleId="Picturecaption2">
    <w:name w:val="Picture caption (2)"/>
    <w:basedOn w:val="Normal"/>
    <w:link w:val="Picturecaption2Exact"/>
    <w:qFormat/>
    <w:rsid w:val="0022693E"/>
    <w:pPr>
      <w:widowControl w:val="0"/>
      <w:shd w:val="clear" w:color="auto" w:fill="FFFFFF"/>
      <w:spacing w:line="0" w:lineRule="atLeast"/>
    </w:pPr>
    <w:rPr>
      <w:rFonts w:ascii="Candara" w:eastAsia="Candara" w:hAnsi="Candara" w:cs="Candara"/>
      <w:color w:val="auto"/>
      <w:spacing w:val="20"/>
      <w:kern w:val="2"/>
      <w:sz w:val="16"/>
      <w:szCs w:val="16"/>
      <w14:ligatures w14:val="standardContextual"/>
    </w:rPr>
  </w:style>
  <w:style w:type="character" w:customStyle="1" w:styleId="PicturecaptionExact">
    <w:name w:val="Picture caption Exact"/>
    <w:qFormat/>
    <w:rsid w:val="0022693E"/>
    <w:rPr>
      <w:rFonts w:ascii="Times New Roman" w:eastAsia="Times New Roman" w:hAnsi="Times New Roman" w:cs="Times New Roman"/>
      <w:sz w:val="20"/>
      <w:szCs w:val="20"/>
      <w:u w:val="none"/>
    </w:rPr>
  </w:style>
  <w:style w:type="character" w:customStyle="1" w:styleId="Picturecaption13pt">
    <w:name w:val="Picture caption + 13 pt"/>
    <w:qFormat/>
    <w:rsid w:val="0022693E"/>
    <w:rPr>
      <w:rFonts w:ascii="Times New Roman" w:eastAsia="Times New Roman" w:hAnsi="Times New Roman"/>
      <w:b/>
      <w:bCs/>
      <w:sz w:val="26"/>
      <w:szCs w:val="26"/>
      <w:shd w:val="clear" w:color="auto" w:fill="FFFFFF"/>
    </w:rPr>
  </w:style>
  <w:style w:type="character" w:customStyle="1" w:styleId="Picturecaption3Exact">
    <w:name w:val="Picture caption (3) Exact"/>
    <w:link w:val="Picturecaption3"/>
    <w:qFormat/>
    <w:rsid w:val="0022693E"/>
    <w:rPr>
      <w:rFonts w:ascii="Tahoma" w:eastAsia="Tahoma" w:hAnsi="Tahoma" w:cs="Tahoma"/>
      <w:sz w:val="15"/>
      <w:szCs w:val="15"/>
      <w:shd w:val="clear" w:color="auto" w:fill="FFFFFF"/>
    </w:rPr>
  </w:style>
  <w:style w:type="paragraph" w:customStyle="1" w:styleId="Picturecaption3">
    <w:name w:val="Picture caption (3)"/>
    <w:basedOn w:val="Normal"/>
    <w:link w:val="Picturecaption3Exact"/>
    <w:qFormat/>
    <w:rsid w:val="0022693E"/>
    <w:pPr>
      <w:widowControl w:val="0"/>
      <w:shd w:val="clear" w:color="auto" w:fill="FFFFFF"/>
      <w:spacing w:line="0" w:lineRule="atLeast"/>
    </w:pPr>
    <w:rPr>
      <w:rFonts w:ascii="Tahoma" w:eastAsia="Tahoma" w:hAnsi="Tahoma" w:cs="Tahoma"/>
      <w:color w:val="auto"/>
      <w:kern w:val="2"/>
      <w:sz w:val="15"/>
      <w:szCs w:val="15"/>
      <w14:ligatures w14:val="standardContextual"/>
    </w:rPr>
  </w:style>
  <w:style w:type="character" w:customStyle="1" w:styleId="Heading100">
    <w:name w:val="Heading #10_"/>
    <w:rsid w:val="0022693E"/>
    <w:rPr>
      <w:rFonts w:ascii="Times New Roman" w:eastAsia="Times New Roman" w:hAnsi="Times New Roman" w:cs="Times New Roman"/>
      <w:b/>
      <w:bCs/>
      <w:sz w:val="26"/>
      <w:szCs w:val="26"/>
      <w:u w:val="none"/>
    </w:rPr>
  </w:style>
  <w:style w:type="character" w:customStyle="1" w:styleId="Heading101">
    <w:name w:val="Heading #10"/>
    <w:qFormat/>
    <w:rsid w:val="0022693E"/>
    <w:rPr>
      <w:rFonts w:ascii="Times New Roman" w:eastAsia="Times New Roman" w:hAnsi="Times New Roman" w:cs="Times New Roman"/>
      <w:b/>
      <w:bCs/>
      <w:color w:val="FFFFFF"/>
      <w:spacing w:val="0"/>
      <w:w w:val="100"/>
      <w:position w:val="0"/>
      <w:sz w:val="26"/>
      <w:szCs w:val="26"/>
      <w:u w:val="none"/>
      <w:lang w:val="vi-VN" w:eastAsia="vi-VN" w:bidi="vi-VN"/>
    </w:rPr>
  </w:style>
  <w:style w:type="character" w:customStyle="1" w:styleId="Headerorfooter">
    <w:name w:val="Header or footer_"/>
    <w:link w:val="Headerorfooter1"/>
    <w:rsid w:val="0022693E"/>
    <w:rPr>
      <w:rFonts w:ascii="Times New Roman" w:eastAsia="Times New Roman" w:hAnsi="Times New Roman"/>
      <w:b/>
      <w:bCs/>
      <w:shd w:val="clear" w:color="auto" w:fill="FFFFFF"/>
    </w:rPr>
  </w:style>
  <w:style w:type="paragraph" w:customStyle="1" w:styleId="Headerorfooter1">
    <w:name w:val="Header or footer1"/>
    <w:basedOn w:val="Normal"/>
    <w:link w:val="Headerorfooter"/>
    <w:qFormat/>
    <w:rsid w:val="0022693E"/>
    <w:pPr>
      <w:widowControl w:val="0"/>
      <w:shd w:val="clear" w:color="auto" w:fill="FFFFFF"/>
      <w:spacing w:before="60" w:line="240" w:lineRule="atLeast"/>
    </w:pPr>
    <w:rPr>
      <w:rFonts w:cstheme="minorBidi"/>
      <w:b/>
      <w:bCs/>
      <w:color w:val="auto"/>
      <w:kern w:val="2"/>
      <w:sz w:val="24"/>
      <w:szCs w:val="24"/>
      <w14:ligatures w14:val="standardContextual"/>
    </w:rPr>
  </w:style>
  <w:style w:type="character" w:customStyle="1" w:styleId="Headerorfooter0">
    <w:name w:val="Header or footer"/>
    <w:qFormat/>
    <w:rsid w:val="0022693E"/>
    <w:rPr>
      <w:rFonts w:ascii="Times New Roman" w:eastAsia="Times New Roman" w:hAnsi="Times New Roman"/>
      <w:b/>
      <w:bCs/>
      <w:color w:val="000000"/>
      <w:spacing w:val="0"/>
      <w:w w:val="100"/>
      <w:position w:val="0"/>
      <w:shd w:val="clear" w:color="auto" w:fill="FFFFFF"/>
      <w:lang w:val="vi-VN" w:eastAsia="vi-VN" w:bidi="vi-VN"/>
    </w:rPr>
  </w:style>
  <w:style w:type="paragraph" w:customStyle="1" w:styleId="Bodytext310">
    <w:name w:val="Body text (3)1"/>
    <w:basedOn w:val="Normal"/>
    <w:qFormat/>
    <w:rsid w:val="0022693E"/>
    <w:pPr>
      <w:widowControl w:val="0"/>
      <w:shd w:val="clear" w:color="auto" w:fill="FFFFFF"/>
      <w:spacing w:before="120" w:after="120" w:line="240" w:lineRule="atLeast"/>
    </w:pPr>
    <w:rPr>
      <w:rFonts w:cstheme="minorBidi"/>
      <w:b/>
      <w:bCs/>
      <w:color w:val="auto"/>
      <w:sz w:val="26"/>
      <w:szCs w:val="26"/>
    </w:rPr>
  </w:style>
  <w:style w:type="character" w:customStyle="1" w:styleId="Bodytext5">
    <w:name w:val="Body text (5)_"/>
    <w:link w:val="Bodytext51"/>
    <w:qFormat/>
    <w:rsid w:val="0022693E"/>
    <w:rPr>
      <w:rFonts w:ascii="Times New Roman" w:eastAsia="Times New Roman" w:hAnsi="Times New Roman"/>
      <w:b/>
      <w:bCs/>
      <w:sz w:val="21"/>
      <w:szCs w:val="21"/>
      <w:shd w:val="clear" w:color="auto" w:fill="FFFFFF"/>
    </w:rPr>
  </w:style>
  <w:style w:type="paragraph" w:customStyle="1" w:styleId="Bodytext51">
    <w:name w:val="Body text (5)1"/>
    <w:basedOn w:val="Normal"/>
    <w:link w:val="Bodytext5"/>
    <w:qFormat/>
    <w:rsid w:val="0022693E"/>
    <w:pPr>
      <w:widowControl w:val="0"/>
      <w:shd w:val="clear" w:color="auto" w:fill="FFFFFF"/>
      <w:spacing w:line="240" w:lineRule="atLeast"/>
      <w:jc w:val="both"/>
    </w:pPr>
    <w:rPr>
      <w:rFonts w:cstheme="minorBidi"/>
      <w:b/>
      <w:bCs/>
      <w:color w:val="auto"/>
      <w:kern w:val="2"/>
      <w:sz w:val="21"/>
      <w:szCs w:val="21"/>
      <w14:ligatures w14:val="standardContextual"/>
    </w:rPr>
  </w:style>
  <w:style w:type="character" w:customStyle="1" w:styleId="Bodytext50">
    <w:name w:val="Body text (5)"/>
    <w:qFormat/>
    <w:rsid w:val="0022693E"/>
    <w:rPr>
      <w:rFonts w:ascii="Times New Roman" w:eastAsia="Times New Roman" w:hAnsi="Times New Roman"/>
      <w:b/>
      <w:bCs/>
      <w:color w:val="000000"/>
      <w:spacing w:val="0"/>
      <w:w w:val="100"/>
      <w:position w:val="0"/>
      <w:sz w:val="21"/>
      <w:szCs w:val="21"/>
      <w:shd w:val="clear" w:color="auto" w:fill="FFFFFF"/>
      <w:lang w:val="vi-VN" w:eastAsia="vi-VN" w:bidi="vi-VN"/>
    </w:rPr>
  </w:style>
  <w:style w:type="character" w:customStyle="1" w:styleId="Bodytext5NotBold">
    <w:name w:val="Body text (5) + Not Bold"/>
    <w:qFormat/>
    <w:rsid w:val="0022693E"/>
    <w:rPr>
      <w:rFonts w:ascii="Times New Roman" w:eastAsia="Times New Roman" w:hAnsi="Times New Roman"/>
      <w:b/>
      <w:bCs/>
      <w:color w:val="000000"/>
      <w:spacing w:val="0"/>
      <w:w w:val="100"/>
      <w:position w:val="0"/>
      <w:sz w:val="21"/>
      <w:szCs w:val="21"/>
      <w:shd w:val="clear" w:color="auto" w:fill="FFFFFF"/>
      <w:lang w:val="vi-VN" w:eastAsia="vi-VN" w:bidi="vi-VN"/>
    </w:rPr>
  </w:style>
  <w:style w:type="character" w:customStyle="1" w:styleId="Bodytext60">
    <w:name w:val="Body text (6)_"/>
    <w:link w:val="Bodytext61"/>
    <w:qFormat/>
    <w:rsid w:val="0022693E"/>
    <w:rPr>
      <w:rFonts w:ascii="Times New Roman" w:eastAsia="Times New Roman" w:hAnsi="Times New Roman"/>
      <w:sz w:val="21"/>
      <w:szCs w:val="21"/>
      <w:shd w:val="clear" w:color="auto" w:fill="FFFFFF"/>
    </w:rPr>
  </w:style>
  <w:style w:type="paragraph" w:customStyle="1" w:styleId="Bodytext61">
    <w:name w:val="Body text (6)"/>
    <w:basedOn w:val="Normal"/>
    <w:link w:val="Bodytext60"/>
    <w:qFormat/>
    <w:rsid w:val="0022693E"/>
    <w:pPr>
      <w:widowControl w:val="0"/>
      <w:shd w:val="clear" w:color="auto" w:fill="FFFFFF"/>
      <w:spacing w:before="180" w:line="0" w:lineRule="atLeast"/>
    </w:pPr>
    <w:rPr>
      <w:rFonts w:cstheme="minorBidi"/>
      <w:color w:val="auto"/>
      <w:kern w:val="2"/>
      <w:sz w:val="21"/>
      <w:szCs w:val="21"/>
      <w14:ligatures w14:val="standardContextual"/>
    </w:rPr>
  </w:style>
  <w:style w:type="character" w:customStyle="1" w:styleId="Bodytext7">
    <w:name w:val="Body text (7)_"/>
    <w:link w:val="Bodytext70"/>
    <w:qFormat/>
    <w:rsid w:val="0022693E"/>
    <w:rPr>
      <w:rFonts w:ascii="Times New Roman" w:eastAsia="Times New Roman" w:hAnsi="Times New Roman"/>
      <w:b/>
      <w:bCs/>
      <w:sz w:val="16"/>
      <w:szCs w:val="16"/>
      <w:shd w:val="clear" w:color="auto" w:fill="FFFFFF"/>
    </w:rPr>
  </w:style>
  <w:style w:type="paragraph" w:customStyle="1" w:styleId="Bodytext70">
    <w:name w:val="Body text (7)"/>
    <w:basedOn w:val="Normal"/>
    <w:link w:val="Bodytext7"/>
    <w:qFormat/>
    <w:rsid w:val="0022693E"/>
    <w:pPr>
      <w:widowControl w:val="0"/>
      <w:shd w:val="clear" w:color="auto" w:fill="FFFFFF"/>
      <w:spacing w:after="180" w:line="0" w:lineRule="atLeast"/>
      <w:ind w:hanging="380"/>
      <w:jc w:val="both"/>
    </w:pPr>
    <w:rPr>
      <w:rFonts w:cstheme="minorBidi"/>
      <w:b/>
      <w:bCs/>
      <w:color w:val="auto"/>
      <w:kern w:val="2"/>
      <w:sz w:val="16"/>
      <w:szCs w:val="16"/>
      <w14:ligatures w14:val="standardContextual"/>
    </w:rPr>
  </w:style>
  <w:style w:type="character" w:customStyle="1" w:styleId="Bodytext8">
    <w:name w:val="Body text (8)_"/>
    <w:link w:val="Bodytext81"/>
    <w:qFormat/>
    <w:rsid w:val="0022693E"/>
    <w:rPr>
      <w:rFonts w:ascii="Times New Roman" w:eastAsia="Times New Roman" w:hAnsi="Times New Roman"/>
      <w:sz w:val="16"/>
      <w:szCs w:val="16"/>
      <w:shd w:val="clear" w:color="auto" w:fill="FFFFFF"/>
    </w:rPr>
  </w:style>
  <w:style w:type="paragraph" w:customStyle="1" w:styleId="Bodytext81">
    <w:name w:val="Body text (8)"/>
    <w:basedOn w:val="Normal"/>
    <w:link w:val="Bodytext8"/>
    <w:qFormat/>
    <w:rsid w:val="0022693E"/>
    <w:pPr>
      <w:widowControl w:val="0"/>
      <w:shd w:val="clear" w:color="auto" w:fill="FFFFFF"/>
      <w:spacing w:after="180" w:line="0" w:lineRule="atLeast"/>
      <w:jc w:val="both"/>
    </w:pPr>
    <w:rPr>
      <w:rFonts w:cstheme="minorBidi"/>
      <w:color w:val="auto"/>
      <w:kern w:val="2"/>
      <w:sz w:val="16"/>
      <w:szCs w:val="16"/>
      <w14:ligatures w14:val="standardContextual"/>
    </w:rPr>
  </w:style>
  <w:style w:type="character" w:customStyle="1" w:styleId="Bodytext9">
    <w:name w:val="Body text (9)_"/>
    <w:link w:val="Bodytext90"/>
    <w:qFormat/>
    <w:rsid w:val="0022693E"/>
    <w:rPr>
      <w:rFonts w:ascii="Times New Roman" w:eastAsia="Times New Roman" w:hAnsi="Times New Roman"/>
      <w:i/>
      <w:iCs/>
      <w:spacing w:val="10"/>
      <w:sz w:val="16"/>
      <w:szCs w:val="16"/>
      <w:shd w:val="clear" w:color="auto" w:fill="FFFFFF"/>
    </w:rPr>
  </w:style>
  <w:style w:type="paragraph" w:customStyle="1" w:styleId="Bodytext90">
    <w:name w:val="Body text (9)"/>
    <w:basedOn w:val="Normal"/>
    <w:link w:val="Bodytext9"/>
    <w:qFormat/>
    <w:rsid w:val="0022693E"/>
    <w:pPr>
      <w:widowControl w:val="0"/>
      <w:shd w:val="clear" w:color="auto" w:fill="FFFFFF"/>
      <w:spacing w:after="180" w:line="0" w:lineRule="atLeast"/>
      <w:jc w:val="both"/>
    </w:pPr>
    <w:rPr>
      <w:rFonts w:cstheme="minorBidi"/>
      <w:i/>
      <w:iCs/>
      <w:color w:val="auto"/>
      <w:spacing w:val="10"/>
      <w:kern w:val="2"/>
      <w:sz w:val="16"/>
      <w:szCs w:val="16"/>
      <w14:ligatures w14:val="standardContextual"/>
    </w:rPr>
  </w:style>
  <w:style w:type="character" w:customStyle="1" w:styleId="Bodytext100">
    <w:name w:val="Body text (10)_"/>
    <w:link w:val="Bodytext101"/>
    <w:qFormat/>
    <w:rsid w:val="0022693E"/>
    <w:rPr>
      <w:rFonts w:ascii="Times New Roman" w:eastAsia="Times New Roman" w:hAnsi="Times New Roman"/>
      <w:shd w:val="clear" w:color="auto" w:fill="FFFFFF"/>
    </w:rPr>
  </w:style>
  <w:style w:type="paragraph" w:customStyle="1" w:styleId="Bodytext101">
    <w:name w:val="Body text (10)"/>
    <w:basedOn w:val="Normal"/>
    <w:link w:val="Bodytext100"/>
    <w:qFormat/>
    <w:rsid w:val="0022693E"/>
    <w:pPr>
      <w:widowControl w:val="0"/>
      <w:shd w:val="clear" w:color="auto" w:fill="FFFFFF"/>
      <w:spacing w:before="300" w:line="0" w:lineRule="atLeast"/>
      <w:jc w:val="both"/>
    </w:pPr>
    <w:rPr>
      <w:rFonts w:cstheme="minorBidi"/>
      <w:color w:val="auto"/>
      <w:kern w:val="2"/>
      <w:sz w:val="24"/>
      <w:szCs w:val="24"/>
      <w14:ligatures w14:val="standardContextual"/>
    </w:rPr>
  </w:style>
  <w:style w:type="character" w:customStyle="1" w:styleId="Bodytext513pt">
    <w:name w:val="Body text (5) + 13 pt"/>
    <w:qFormat/>
    <w:rsid w:val="0022693E"/>
    <w:rPr>
      <w:rFonts w:ascii="Times New Roman" w:eastAsia="Times New Roman" w:hAnsi="Times New Roman"/>
      <w:b/>
      <w:bCs/>
      <w:color w:val="000000"/>
      <w:spacing w:val="0"/>
      <w:w w:val="100"/>
      <w:position w:val="0"/>
      <w:sz w:val="26"/>
      <w:szCs w:val="26"/>
      <w:shd w:val="clear" w:color="auto" w:fill="FFFFFF"/>
      <w:lang w:val="vi-VN" w:eastAsia="vi-VN" w:bidi="vi-VN"/>
    </w:rPr>
  </w:style>
  <w:style w:type="character" w:customStyle="1" w:styleId="Picturecaption4Exact">
    <w:name w:val="Picture caption (4) Exact"/>
    <w:link w:val="Picturecaption4"/>
    <w:qFormat/>
    <w:rsid w:val="0022693E"/>
    <w:rPr>
      <w:rFonts w:ascii="Times New Roman" w:eastAsia="Times New Roman" w:hAnsi="Times New Roman"/>
      <w:b/>
      <w:bCs/>
      <w:sz w:val="21"/>
      <w:szCs w:val="21"/>
      <w:shd w:val="clear" w:color="auto" w:fill="FFFFFF"/>
    </w:rPr>
  </w:style>
  <w:style w:type="paragraph" w:customStyle="1" w:styleId="Picturecaption4">
    <w:name w:val="Picture caption (4)"/>
    <w:basedOn w:val="Normal"/>
    <w:link w:val="Picturecaption4Exact"/>
    <w:qFormat/>
    <w:rsid w:val="0022693E"/>
    <w:pPr>
      <w:widowControl w:val="0"/>
      <w:shd w:val="clear" w:color="auto" w:fill="FFFFFF"/>
      <w:spacing w:line="0" w:lineRule="atLeast"/>
    </w:pPr>
    <w:rPr>
      <w:rFonts w:cstheme="minorBidi"/>
      <w:b/>
      <w:bCs/>
      <w:color w:val="auto"/>
      <w:kern w:val="2"/>
      <w:sz w:val="21"/>
      <w:szCs w:val="21"/>
      <w14:ligatures w14:val="standardContextual"/>
    </w:rPr>
  </w:style>
  <w:style w:type="character" w:customStyle="1" w:styleId="Bodytext5Exact">
    <w:name w:val="Body text (5) Exact"/>
    <w:qFormat/>
    <w:rsid w:val="0022693E"/>
    <w:rPr>
      <w:rFonts w:ascii="Times New Roman" w:eastAsia="Times New Roman" w:hAnsi="Times New Roman" w:cs="Times New Roman"/>
      <w:b/>
      <w:bCs/>
      <w:sz w:val="21"/>
      <w:szCs w:val="21"/>
      <w:u w:val="none"/>
    </w:rPr>
  </w:style>
  <w:style w:type="character" w:customStyle="1" w:styleId="Heading112">
    <w:name w:val="Heading #11 (2)_"/>
    <w:link w:val="Heading1120"/>
    <w:qFormat/>
    <w:rsid w:val="0022693E"/>
    <w:rPr>
      <w:rFonts w:ascii="Times New Roman" w:eastAsia="Times New Roman" w:hAnsi="Times New Roman"/>
      <w:sz w:val="30"/>
      <w:szCs w:val="30"/>
      <w:shd w:val="clear" w:color="auto" w:fill="FFFFFF"/>
    </w:rPr>
  </w:style>
  <w:style w:type="paragraph" w:customStyle="1" w:styleId="Heading1120">
    <w:name w:val="Heading #11 (2)"/>
    <w:basedOn w:val="Normal"/>
    <w:link w:val="Heading112"/>
    <w:qFormat/>
    <w:rsid w:val="0022693E"/>
    <w:pPr>
      <w:widowControl w:val="0"/>
      <w:shd w:val="clear" w:color="auto" w:fill="FFFFFF"/>
      <w:spacing w:before="180" w:line="149" w:lineRule="exact"/>
    </w:pPr>
    <w:rPr>
      <w:rFonts w:cstheme="minorBidi"/>
      <w:color w:val="auto"/>
      <w:kern w:val="2"/>
      <w:sz w:val="30"/>
      <w:szCs w:val="30"/>
      <w14:ligatures w14:val="standardContextual"/>
    </w:rPr>
  </w:style>
  <w:style w:type="character" w:customStyle="1" w:styleId="Bodytext11Exact">
    <w:name w:val="Body text (11) Exact"/>
    <w:qFormat/>
    <w:rsid w:val="0022693E"/>
    <w:rPr>
      <w:rFonts w:ascii="Times New Roman" w:eastAsia="Times New Roman" w:hAnsi="Times New Roman" w:cs="Times New Roman"/>
      <w:sz w:val="22"/>
      <w:szCs w:val="22"/>
      <w:u w:val="none"/>
    </w:rPr>
  </w:style>
  <w:style w:type="character" w:customStyle="1" w:styleId="Bodytext7Exact">
    <w:name w:val="Body text (7) Exact"/>
    <w:qFormat/>
    <w:rsid w:val="0022693E"/>
    <w:rPr>
      <w:rFonts w:ascii="Times New Roman" w:eastAsia="Times New Roman" w:hAnsi="Times New Roman" w:cs="Times New Roman"/>
      <w:b/>
      <w:bCs/>
      <w:sz w:val="16"/>
      <w:szCs w:val="16"/>
      <w:u w:val="none"/>
    </w:rPr>
  </w:style>
  <w:style w:type="character" w:customStyle="1" w:styleId="Heading102Exact">
    <w:name w:val="Heading #10 (2) Exact"/>
    <w:link w:val="Heading102"/>
    <w:qFormat/>
    <w:rsid w:val="0022693E"/>
    <w:rPr>
      <w:rFonts w:ascii="Times New Roman" w:eastAsia="Times New Roman" w:hAnsi="Times New Roman"/>
      <w:b/>
      <w:bCs/>
      <w:sz w:val="21"/>
      <w:szCs w:val="21"/>
      <w:shd w:val="clear" w:color="auto" w:fill="FFFFFF"/>
    </w:rPr>
  </w:style>
  <w:style w:type="paragraph" w:customStyle="1" w:styleId="Heading102">
    <w:name w:val="Heading #10 (2)"/>
    <w:basedOn w:val="Normal"/>
    <w:link w:val="Heading102Exact"/>
    <w:qFormat/>
    <w:rsid w:val="0022693E"/>
    <w:pPr>
      <w:widowControl w:val="0"/>
      <w:shd w:val="clear" w:color="auto" w:fill="FFFFFF"/>
      <w:spacing w:after="60" w:line="0" w:lineRule="atLeast"/>
    </w:pPr>
    <w:rPr>
      <w:rFonts w:cstheme="minorBidi"/>
      <w:b/>
      <w:bCs/>
      <w:color w:val="auto"/>
      <w:kern w:val="2"/>
      <w:sz w:val="21"/>
      <w:szCs w:val="21"/>
      <w14:ligatures w14:val="standardContextual"/>
    </w:rPr>
  </w:style>
  <w:style w:type="character" w:customStyle="1" w:styleId="Bodytext12Exact">
    <w:name w:val="Body text (12) Exact"/>
    <w:qFormat/>
    <w:rsid w:val="0022693E"/>
    <w:rPr>
      <w:rFonts w:ascii="Times New Roman" w:eastAsia="Times New Roman" w:hAnsi="Times New Roman" w:cs="Times New Roman"/>
      <w:sz w:val="22"/>
      <w:szCs w:val="22"/>
      <w:u w:val="none"/>
    </w:rPr>
  </w:style>
  <w:style w:type="character" w:customStyle="1" w:styleId="Heading7Exact">
    <w:name w:val="Heading #7 Exact"/>
    <w:link w:val="Heading70"/>
    <w:qFormat/>
    <w:rsid w:val="0022693E"/>
    <w:rPr>
      <w:rFonts w:ascii="Times New Roman" w:eastAsia="Times New Roman" w:hAnsi="Times New Roman"/>
      <w:b/>
      <w:bCs/>
      <w:i/>
      <w:iCs/>
      <w:shd w:val="clear" w:color="auto" w:fill="FFFFFF"/>
    </w:rPr>
  </w:style>
  <w:style w:type="paragraph" w:customStyle="1" w:styleId="Heading70">
    <w:name w:val="Heading #7"/>
    <w:basedOn w:val="Normal"/>
    <w:link w:val="Heading7Exact"/>
    <w:qFormat/>
    <w:rsid w:val="0022693E"/>
    <w:pPr>
      <w:widowControl w:val="0"/>
      <w:shd w:val="clear" w:color="auto" w:fill="FFFFFF"/>
      <w:spacing w:line="0" w:lineRule="atLeast"/>
      <w:outlineLvl w:val="6"/>
    </w:pPr>
    <w:rPr>
      <w:rFonts w:cstheme="minorBidi"/>
      <w:b/>
      <w:bCs/>
      <w:i/>
      <w:iCs/>
      <w:color w:val="auto"/>
      <w:kern w:val="2"/>
      <w:sz w:val="24"/>
      <w:szCs w:val="24"/>
      <w14:ligatures w14:val="standardContextual"/>
    </w:rPr>
  </w:style>
  <w:style w:type="character" w:customStyle="1" w:styleId="Heading3Exact">
    <w:name w:val="Heading #3 Exact"/>
    <w:link w:val="Heading30"/>
    <w:qFormat/>
    <w:rsid w:val="0022693E"/>
    <w:rPr>
      <w:rFonts w:ascii="Times New Roman" w:eastAsia="Times New Roman" w:hAnsi="Times New Roman"/>
      <w:i/>
      <w:iCs/>
      <w:sz w:val="26"/>
      <w:szCs w:val="26"/>
      <w:shd w:val="clear" w:color="auto" w:fill="FFFFFF"/>
    </w:rPr>
  </w:style>
  <w:style w:type="paragraph" w:customStyle="1" w:styleId="Heading30">
    <w:name w:val="Heading #3"/>
    <w:basedOn w:val="Normal"/>
    <w:link w:val="Heading3Exact"/>
    <w:qFormat/>
    <w:rsid w:val="0022693E"/>
    <w:pPr>
      <w:widowControl w:val="0"/>
      <w:shd w:val="clear" w:color="auto" w:fill="FFFFFF"/>
      <w:spacing w:line="0" w:lineRule="atLeast"/>
      <w:outlineLvl w:val="2"/>
    </w:pPr>
    <w:rPr>
      <w:rFonts w:cstheme="minorBidi"/>
      <w:i/>
      <w:iCs/>
      <w:color w:val="auto"/>
      <w:kern w:val="2"/>
      <w:sz w:val="26"/>
      <w:szCs w:val="26"/>
      <w14:ligatures w14:val="standardContextual"/>
    </w:rPr>
  </w:style>
  <w:style w:type="character" w:customStyle="1" w:styleId="Heading32Exact">
    <w:name w:val="Heading #3 (2) Exact"/>
    <w:link w:val="Heading32"/>
    <w:qFormat/>
    <w:rsid w:val="0022693E"/>
    <w:rPr>
      <w:rFonts w:ascii="Times New Roman" w:eastAsia="Times New Roman" w:hAnsi="Times New Roman"/>
      <w:i/>
      <w:iCs/>
      <w:shd w:val="clear" w:color="auto" w:fill="FFFFFF"/>
    </w:rPr>
  </w:style>
  <w:style w:type="paragraph" w:customStyle="1" w:styleId="Heading32">
    <w:name w:val="Heading #3 (2)"/>
    <w:basedOn w:val="Normal"/>
    <w:link w:val="Heading32Exact"/>
    <w:qFormat/>
    <w:rsid w:val="0022693E"/>
    <w:pPr>
      <w:widowControl w:val="0"/>
      <w:shd w:val="clear" w:color="auto" w:fill="FFFFFF"/>
      <w:spacing w:line="0" w:lineRule="atLeast"/>
      <w:outlineLvl w:val="2"/>
    </w:pPr>
    <w:rPr>
      <w:rFonts w:cstheme="minorBidi"/>
      <w:i/>
      <w:iCs/>
      <w:color w:val="auto"/>
      <w:kern w:val="2"/>
      <w:sz w:val="24"/>
      <w:szCs w:val="24"/>
      <w14:ligatures w14:val="standardContextual"/>
    </w:rPr>
  </w:style>
  <w:style w:type="character" w:customStyle="1" w:styleId="Heading11Exact">
    <w:name w:val="Heading #11 Exact"/>
    <w:link w:val="Heading11"/>
    <w:qFormat/>
    <w:rsid w:val="0022693E"/>
    <w:rPr>
      <w:rFonts w:ascii="Times New Roman" w:eastAsia="Times New Roman" w:hAnsi="Times New Roman"/>
      <w:b/>
      <w:bCs/>
      <w:sz w:val="21"/>
      <w:szCs w:val="21"/>
      <w:shd w:val="clear" w:color="auto" w:fill="FFFFFF"/>
    </w:rPr>
  </w:style>
  <w:style w:type="paragraph" w:customStyle="1" w:styleId="Heading11">
    <w:name w:val="Heading #11"/>
    <w:basedOn w:val="Normal"/>
    <w:link w:val="Heading11Exact"/>
    <w:qFormat/>
    <w:rsid w:val="0022693E"/>
    <w:pPr>
      <w:widowControl w:val="0"/>
      <w:shd w:val="clear" w:color="auto" w:fill="FFFFFF"/>
      <w:spacing w:line="0" w:lineRule="atLeast"/>
    </w:pPr>
    <w:rPr>
      <w:rFonts w:cstheme="minorBidi"/>
      <w:b/>
      <w:bCs/>
      <w:color w:val="auto"/>
      <w:kern w:val="2"/>
      <w:sz w:val="21"/>
      <w:szCs w:val="21"/>
      <w14:ligatures w14:val="standardContextual"/>
    </w:rPr>
  </w:style>
  <w:style w:type="character" w:customStyle="1" w:styleId="Heading1111pt">
    <w:name w:val="Heading #11 + 11 pt"/>
    <w:qFormat/>
    <w:rsid w:val="0022693E"/>
    <w:rPr>
      <w:rFonts w:ascii="Times New Roman" w:eastAsia="Times New Roman" w:hAnsi="Times New Roman"/>
      <w:b/>
      <w:bCs/>
      <w:color w:val="000000"/>
      <w:spacing w:val="0"/>
      <w:w w:val="100"/>
      <w:position w:val="0"/>
      <w:sz w:val="22"/>
      <w:szCs w:val="22"/>
      <w:shd w:val="clear" w:color="auto" w:fill="FFFFFF"/>
      <w:lang w:val="vi-VN" w:eastAsia="vi-VN" w:bidi="vi-VN"/>
    </w:rPr>
  </w:style>
  <w:style w:type="character" w:customStyle="1" w:styleId="Heading9Exact">
    <w:name w:val="Heading #9 Exact"/>
    <w:link w:val="Heading90"/>
    <w:qFormat/>
    <w:rsid w:val="0022693E"/>
    <w:rPr>
      <w:rFonts w:ascii="Times New Roman" w:eastAsia="Times New Roman" w:hAnsi="Times New Roman"/>
      <w:b/>
      <w:bCs/>
      <w:sz w:val="21"/>
      <w:szCs w:val="21"/>
      <w:shd w:val="clear" w:color="auto" w:fill="FFFFFF"/>
    </w:rPr>
  </w:style>
  <w:style w:type="paragraph" w:customStyle="1" w:styleId="Heading90">
    <w:name w:val="Heading #9"/>
    <w:basedOn w:val="Normal"/>
    <w:link w:val="Heading9Exact"/>
    <w:qFormat/>
    <w:rsid w:val="0022693E"/>
    <w:pPr>
      <w:widowControl w:val="0"/>
      <w:shd w:val="clear" w:color="auto" w:fill="FFFFFF"/>
      <w:spacing w:line="0" w:lineRule="atLeast"/>
      <w:outlineLvl w:val="8"/>
    </w:pPr>
    <w:rPr>
      <w:rFonts w:cstheme="minorBidi"/>
      <w:b/>
      <w:bCs/>
      <w:color w:val="auto"/>
      <w:kern w:val="2"/>
      <w:sz w:val="21"/>
      <w:szCs w:val="21"/>
      <w14:ligatures w14:val="standardContextual"/>
    </w:rPr>
  </w:style>
  <w:style w:type="character" w:customStyle="1" w:styleId="Bodytext13Exact">
    <w:name w:val="Body text (13) Exact"/>
    <w:qFormat/>
    <w:rsid w:val="0022693E"/>
    <w:rPr>
      <w:rFonts w:ascii="Times New Roman" w:eastAsia="Times New Roman" w:hAnsi="Times New Roman" w:cs="Times New Roman"/>
      <w:sz w:val="19"/>
      <w:szCs w:val="19"/>
      <w:u w:val="none"/>
    </w:rPr>
  </w:style>
  <w:style w:type="character" w:customStyle="1" w:styleId="Bodytext1310ptExact">
    <w:name w:val="Body text (13) + 10 pt Exact"/>
    <w:qFormat/>
    <w:rsid w:val="0022693E"/>
    <w:rPr>
      <w:rFonts w:ascii="Times New Roman" w:eastAsia="Times New Roman" w:hAnsi="Times New Roman" w:cs="Times New Roman"/>
      <w:sz w:val="20"/>
      <w:szCs w:val="20"/>
      <w:u w:val="none"/>
      <w:lang w:val="fr-FR" w:eastAsia="fr-FR" w:bidi="fr-FR"/>
    </w:rPr>
  </w:style>
  <w:style w:type="character" w:customStyle="1" w:styleId="Bodytext13">
    <w:name w:val="Body text (13)_"/>
    <w:qFormat/>
    <w:rsid w:val="0022693E"/>
    <w:rPr>
      <w:rFonts w:ascii="Times New Roman" w:eastAsia="Times New Roman" w:hAnsi="Times New Roman" w:cs="Times New Roman"/>
      <w:sz w:val="19"/>
      <w:szCs w:val="19"/>
      <w:u w:val="none"/>
    </w:rPr>
  </w:style>
  <w:style w:type="character" w:customStyle="1" w:styleId="Heading113Exact">
    <w:name w:val="Heading #11 (3) Exact"/>
    <w:qFormat/>
    <w:rsid w:val="0022693E"/>
    <w:rPr>
      <w:rFonts w:ascii="Times New Roman" w:eastAsia="Times New Roman" w:hAnsi="Times New Roman" w:cs="Times New Roman"/>
      <w:sz w:val="20"/>
      <w:szCs w:val="20"/>
      <w:u w:val="none"/>
    </w:rPr>
  </w:style>
  <w:style w:type="character" w:customStyle="1" w:styleId="Heading92Exact">
    <w:name w:val="Heading #9 (2) Exact"/>
    <w:qFormat/>
    <w:rsid w:val="0022693E"/>
    <w:rPr>
      <w:rFonts w:ascii="Times New Roman" w:eastAsia="Times New Roman" w:hAnsi="Times New Roman" w:cs="Times New Roman"/>
      <w:sz w:val="30"/>
      <w:szCs w:val="30"/>
      <w:u w:val="none"/>
    </w:rPr>
  </w:style>
  <w:style w:type="character" w:customStyle="1" w:styleId="Bodytext14Exact">
    <w:name w:val="Body text (14) Exact"/>
    <w:link w:val="Bodytext14"/>
    <w:qFormat/>
    <w:rsid w:val="0022693E"/>
    <w:rPr>
      <w:rFonts w:ascii="Georgia" w:eastAsia="Georgia" w:hAnsi="Georgia" w:cs="Georgia"/>
      <w:sz w:val="18"/>
      <w:szCs w:val="18"/>
      <w:shd w:val="clear" w:color="auto" w:fill="FFFFFF"/>
    </w:rPr>
  </w:style>
  <w:style w:type="paragraph" w:customStyle="1" w:styleId="Bodytext14">
    <w:name w:val="Body text (14)"/>
    <w:basedOn w:val="Normal"/>
    <w:link w:val="Bodytext14Exact"/>
    <w:qFormat/>
    <w:rsid w:val="0022693E"/>
    <w:pPr>
      <w:widowControl w:val="0"/>
      <w:shd w:val="clear" w:color="auto" w:fill="FFFFFF"/>
      <w:spacing w:line="0" w:lineRule="atLeast"/>
    </w:pPr>
    <w:rPr>
      <w:rFonts w:ascii="Georgia" w:eastAsia="Georgia" w:hAnsi="Georgia" w:cs="Georgia"/>
      <w:color w:val="auto"/>
      <w:kern w:val="2"/>
      <w:sz w:val="18"/>
      <w:szCs w:val="18"/>
      <w14:ligatures w14:val="standardContextual"/>
    </w:rPr>
  </w:style>
  <w:style w:type="character" w:customStyle="1" w:styleId="Bodytext15Exact">
    <w:name w:val="Body text (15) Exact"/>
    <w:link w:val="Bodytext15"/>
    <w:qFormat/>
    <w:rsid w:val="0022693E"/>
    <w:rPr>
      <w:rFonts w:ascii="Times New Roman" w:eastAsia="Times New Roman" w:hAnsi="Times New Roman"/>
      <w:sz w:val="21"/>
      <w:szCs w:val="21"/>
      <w:shd w:val="clear" w:color="auto" w:fill="FFFFFF"/>
    </w:rPr>
  </w:style>
  <w:style w:type="paragraph" w:customStyle="1" w:styleId="Bodytext15">
    <w:name w:val="Body text (15)"/>
    <w:basedOn w:val="Normal"/>
    <w:link w:val="Bodytext15Exact"/>
    <w:qFormat/>
    <w:rsid w:val="0022693E"/>
    <w:pPr>
      <w:widowControl w:val="0"/>
      <w:shd w:val="clear" w:color="auto" w:fill="FFFFFF"/>
      <w:spacing w:line="0" w:lineRule="atLeast"/>
    </w:pPr>
    <w:rPr>
      <w:rFonts w:cstheme="minorBidi"/>
      <w:color w:val="auto"/>
      <w:kern w:val="2"/>
      <w:sz w:val="21"/>
      <w:szCs w:val="21"/>
      <w14:ligatures w14:val="standardContextual"/>
    </w:rPr>
  </w:style>
  <w:style w:type="character" w:customStyle="1" w:styleId="Bodytext15SmallCapsExact">
    <w:name w:val="Body text (15) + Small Caps Exact"/>
    <w:qFormat/>
    <w:rsid w:val="0022693E"/>
    <w:rPr>
      <w:rFonts w:ascii="Times New Roman" w:eastAsia="Times New Roman" w:hAnsi="Times New Roman"/>
      <w:smallCaps/>
      <w:color w:val="000000"/>
      <w:spacing w:val="0"/>
      <w:w w:val="100"/>
      <w:position w:val="0"/>
      <w:sz w:val="21"/>
      <w:szCs w:val="21"/>
      <w:shd w:val="clear" w:color="auto" w:fill="FFFFFF"/>
      <w:lang w:val="vi-VN" w:eastAsia="vi-VN" w:bidi="vi-VN"/>
    </w:rPr>
  </w:style>
  <w:style w:type="character" w:customStyle="1" w:styleId="Heading92">
    <w:name w:val="Heading #9 (2)_"/>
    <w:qFormat/>
    <w:rsid w:val="0022693E"/>
    <w:rPr>
      <w:rFonts w:ascii="Times New Roman" w:eastAsia="Times New Roman" w:hAnsi="Times New Roman" w:cs="Times New Roman"/>
      <w:sz w:val="30"/>
      <w:szCs w:val="30"/>
      <w:u w:val="none"/>
    </w:rPr>
  </w:style>
  <w:style w:type="character" w:customStyle="1" w:styleId="Heading920">
    <w:name w:val="Heading #9 (2)"/>
    <w:qFormat/>
    <w:rsid w:val="0022693E"/>
    <w:rPr>
      <w:rFonts w:ascii="Times New Roman" w:eastAsia="Times New Roman" w:hAnsi="Times New Roman" w:cs="Times New Roman"/>
      <w:color w:val="000000"/>
      <w:spacing w:val="0"/>
      <w:w w:val="100"/>
      <w:position w:val="0"/>
      <w:sz w:val="30"/>
      <w:szCs w:val="30"/>
      <w:u w:val="single"/>
      <w:lang w:val="vi-VN" w:eastAsia="vi-VN" w:bidi="vi-VN"/>
    </w:rPr>
  </w:style>
  <w:style w:type="character" w:customStyle="1" w:styleId="Bodytext18Exact">
    <w:name w:val="Body text (18) Exact"/>
    <w:qFormat/>
    <w:rsid w:val="0022693E"/>
    <w:rPr>
      <w:rFonts w:ascii="Georgia" w:eastAsia="Georgia" w:hAnsi="Georgia" w:cs="Georgia"/>
      <w:spacing w:val="10"/>
      <w:sz w:val="12"/>
      <w:szCs w:val="12"/>
      <w:u w:val="none"/>
    </w:rPr>
  </w:style>
  <w:style w:type="character" w:customStyle="1" w:styleId="Bodytext19Exact">
    <w:name w:val="Body text (19) Exact"/>
    <w:qFormat/>
    <w:rsid w:val="0022693E"/>
    <w:rPr>
      <w:rFonts w:ascii="Times New Roman" w:eastAsia="Times New Roman" w:hAnsi="Times New Roman" w:cs="Times New Roman"/>
      <w:sz w:val="14"/>
      <w:szCs w:val="14"/>
      <w:u w:val="none"/>
    </w:rPr>
  </w:style>
  <w:style w:type="character" w:customStyle="1" w:styleId="Bodytext20Exact">
    <w:name w:val="Body text (20) Exact"/>
    <w:qFormat/>
    <w:rsid w:val="0022693E"/>
    <w:rPr>
      <w:rFonts w:ascii="Tahoma" w:eastAsia="Tahoma" w:hAnsi="Tahoma" w:cs="Tahoma"/>
      <w:sz w:val="20"/>
      <w:szCs w:val="20"/>
      <w:u w:val="none"/>
    </w:rPr>
  </w:style>
  <w:style w:type="character" w:customStyle="1" w:styleId="Bodytext215ptExact">
    <w:name w:val="Body text (2) + 15 pt Exact"/>
    <w:qFormat/>
    <w:rsid w:val="0022693E"/>
    <w:rPr>
      <w:rFonts w:ascii="Times New Roman" w:eastAsia="Times New Roman" w:hAnsi="Times New Roman" w:cs="Times New Roman"/>
      <w:color w:val="000000"/>
      <w:spacing w:val="0"/>
      <w:w w:val="100"/>
      <w:position w:val="0"/>
      <w:sz w:val="30"/>
      <w:szCs w:val="30"/>
      <w:u w:val="none"/>
      <w:shd w:val="clear" w:color="auto" w:fill="FFFFFF"/>
      <w:lang w:val="vi-VN" w:eastAsia="vi-VN" w:bidi="vi-VN"/>
    </w:rPr>
  </w:style>
  <w:style w:type="character" w:customStyle="1" w:styleId="Bodytext17Exact">
    <w:name w:val="Body text (17) Exact"/>
    <w:qFormat/>
    <w:rsid w:val="0022693E"/>
    <w:rPr>
      <w:rFonts w:ascii="Times New Roman" w:eastAsia="Times New Roman" w:hAnsi="Times New Roman" w:cs="Times New Roman"/>
      <w:b/>
      <w:bCs/>
      <w:i/>
      <w:iCs/>
      <w:sz w:val="20"/>
      <w:szCs w:val="20"/>
      <w:u w:val="none"/>
    </w:rPr>
  </w:style>
  <w:style w:type="character" w:customStyle="1" w:styleId="Bodytext2105ptExact">
    <w:name w:val="Body text (2) + 10.5 pt Exact"/>
    <w:qFormat/>
    <w:rsid w:val="0022693E"/>
    <w:rPr>
      <w:rFonts w:ascii="Times New Roman" w:eastAsia="Times New Roman" w:hAnsi="Times New Roman" w:cs="Times New Roman"/>
      <w:color w:val="000000"/>
      <w:spacing w:val="0"/>
      <w:w w:val="100"/>
      <w:position w:val="0"/>
      <w:sz w:val="21"/>
      <w:szCs w:val="21"/>
      <w:u w:val="none"/>
      <w:shd w:val="clear" w:color="auto" w:fill="FFFFFF"/>
      <w:lang w:val="vi-VN" w:eastAsia="vi-VN" w:bidi="vi-VN"/>
    </w:rPr>
  </w:style>
  <w:style w:type="character" w:customStyle="1" w:styleId="Bodytext16">
    <w:name w:val="Body text (16)_"/>
    <w:link w:val="Bodytext161"/>
    <w:qFormat/>
    <w:rsid w:val="0022693E"/>
    <w:rPr>
      <w:rFonts w:ascii="Times New Roman" w:eastAsia="Times New Roman" w:hAnsi="Times New Roman" w:cs="Times New Roman"/>
      <w:i/>
      <w:iCs/>
      <w:sz w:val="22"/>
      <w:szCs w:val="22"/>
      <w:shd w:val="clear" w:color="auto" w:fill="FFFFFF"/>
    </w:rPr>
  </w:style>
  <w:style w:type="paragraph" w:customStyle="1" w:styleId="Bodytext161">
    <w:name w:val="Body text (16)1"/>
    <w:basedOn w:val="Normal"/>
    <w:link w:val="Bodytext16"/>
    <w:rsid w:val="0022693E"/>
    <w:pPr>
      <w:widowControl w:val="0"/>
      <w:shd w:val="clear" w:color="auto" w:fill="FFFFFF"/>
      <w:spacing w:before="300" w:after="2400" w:line="0" w:lineRule="atLeast"/>
      <w:ind w:hanging="260"/>
      <w:jc w:val="both"/>
    </w:pPr>
    <w:rPr>
      <w:i/>
      <w:iCs/>
      <w:color w:val="auto"/>
      <w:kern w:val="2"/>
      <w:sz w:val="22"/>
      <w:szCs w:val="22"/>
      <w14:ligatures w14:val="standardContextual"/>
    </w:rPr>
  </w:style>
  <w:style w:type="character" w:customStyle="1" w:styleId="Bodytext160">
    <w:name w:val="Body text (16)"/>
    <w:qFormat/>
    <w:rsid w:val="0022693E"/>
    <w:rPr>
      <w:rFonts w:ascii="Times New Roman" w:eastAsia="Times New Roman" w:hAnsi="Times New Roman" w:cs="Times New Roman"/>
      <w:i/>
      <w:iCs/>
      <w:color w:val="000000"/>
      <w:spacing w:val="0"/>
      <w:w w:val="100"/>
      <w:position w:val="0"/>
      <w:sz w:val="22"/>
      <w:szCs w:val="22"/>
      <w:u w:val="single"/>
      <w:lang w:val="fr-FR" w:eastAsia="fr-FR" w:bidi="fr-FR"/>
    </w:rPr>
  </w:style>
  <w:style w:type="character" w:customStyle="1" w:styleId="Bodytext17">
    <w:name w:val="Body text (17)_"/>
    <w:qFormat/>
    <w:rsid w:val="0022693E"/>
    <w:rPr>
      <w:rFonts w:ascii="Times New Roman" w:eastAsia="Times New Roman" w:hAnsi="Times New Roman" w:cs="Times New Roman"/>
      <w:b/>
      <w:bCs/>
      <w:i/>
      <w:iCs/>
      <w:sz w:val="20"/>
      <w:szCs w:val="20"/>
      <w:u w:val="none"/>
    </w:rPr>
  </w:style>
  <w:style w:type="character" w:customStyle="1" w:styleId="Bodytext170">
    <w:name w:val="Body text (17)"/>
    <w:qFormat/>
    <w:rsid w:val="0022693E"/>
    <w:rPr>
      <w:rFonts w:ascii="Times New Roman" w:eastAsia="Times New Roman" w:hAnsi="Times New Roman" w:cs="Times New Roman"/>
      <w:b/>
      <w:bCs/>
      <w:i/>
      <w:iCs/>
      <w:color w:val="000000"/>
      <w:spacing w:val="0"/>
      <w:w w:val="100"/>
      <w:position w:val="0"/>
      <w:sz w:val="20"/>
      <w:szCs w:val="20"/>
      <w:u w:val="single"/>
      <w:lang w:val="en-US" w:eastAsia="en-US" w:bidi="en-US"/>
    </w:rPr>
  </w:style>
  <w:style w:type="character" w:customStyle="1" w:styleId="Heading12">
    <w:name w:val="Heading #12_"/>
    <w:qFormat/>
    <w:rsid w:val="0022693E"/>
    <w:rPr>
      <w:rFonts w:ascii="Times New Roman" w:eastAsia="Times New Roman" w:hAnsi="Times New Roman" w:cs="Times New Roman"/>
      <w:b/>
      <w:bCs/>
      <w:sz w:val="26"/>
      <w:szCs w:val="26"/>
      <w:u w:val="none"/>
    </w:rPr>
  </w:style>
  <w:style w:type="character" w:customStyle="1" w:styleId="Heading121">
    <w:name w:val="Heading #12"/>
    <w:qFormat/>
    <w:rsid w:val="0022693E"/>
    <w:rPr>
      <w:rFonts w:ascii="Times New Roman" w:eastAsia="Times New Roman" w:hAnsi="Times New Roman" w:cs="Times New Roman"/>
      <w:b/>
      <w:bCs/>
      <w:color w:val="000000"/>
      <w:spacing w:val="0"/>
      <w:w w:val="100"/>
      <w:position w:val="0"/>
      <w:sz w:val="26"/>
      <w:szCs w:val="26"/>
      <w:u w:val="none"/>
      <w:lang w:val="vi-VN" w:eastAsia="vi-VN" w:bidi="vi-VN"/>
    </w:rPr>
  </w:style>
  <w:style w:type="character" w:customStyle="1" w:styleId="Heading12105pt">
    <w:name w:val="Heading #12 + 10.5 pt"/>
    <w:qFormat/>
    <w:rsid w:val="0022693E"/>
    <w:rPr>
      <w:rFonts w:ascii="Times New Roman" w:eastAsia="Times New Roman" w:hAnsi="Times New Roman" w:cs="Times New Roman"/>
      <w:b/>
      <w:bCs/>
      <w:color w:val="FFFFFF"/>
      <w:spacing w:val="0"/>
      <w:w w:val="100"/>
      <w:position w:val="0"/>
      <w:sz w:val="21"/>
      <w:szCs w:val="21"/>
      <w:u w:val="none"/>
      <w:lang w:val="vi-VN" w:eastAsia="vi-VN" w:bidi="vi-VN"/>
    </w:rPr>
  </w:style>
  <w:style w:type="character" w:customStyle="1" w:styleId="Heading80">
    <w:name w:val="Heading #8_"/>
    <w:qFormat/>
    <w:rsid w:val="0022693E"/>
    <w:rPr>
      <w:rFonts w:ascii="Times New Roman" w:eastAsia="Times New Roman" w:hAnsi="Times New Roman" w:cs="Times New Roman"/>
      <w:sz w:val="22"/>
      <w:szCs w:val="22"/>
      <w:u w:val="none"/>
    </w:rPr>
  </w:style>
  <w:style w:type="character" w:customStyle="1" w:styleId="Bodytext201">
    <w:name w:val="Body text (20)_"/>
    <w:link w:val="Bodytext202"/>
    <w:qFormat/>
    <w:rsid w:val="0022693E"/>
    <w:rPr>
      <w:rFonts w:ascii="Tahoma" w:eastAsia="Tahoma" w:hAnsi="Tahoma" w:cs="Tahoma"/>
      <w:shd w:val="clear" w:color="auto" w:fill="FFFFFF"/>
    </w:rPr>
  </w:style>
  <w:style w:type="paragraph" w:customStyle="1" w:styleId="Bodytext202">
    <w:name w:val="Body text (20)"/>
    <w:basedOn w:val="Normal"/>
    <w:link w:val="Bodytext201"/>
    <w:qFormat/>
    <w:rsid w:val="0022693E"/>
    <w:pPr>
      <w:widowControl w:val="0"/>
      <w:shd w:val="clear" w:color="auto" w:fill="FFFFFF"/>
      <w:spacing w:after="240" w:line="0" w:lineRule="atLeast"/>
      <w:jc w:val="both"/>
    </w:pPr>
    <w:rPr>
      <w:rFonts w:ascii="Tahoma" w:eastAsia="Tahoma" w:hAnsi="Tahoma" w:cs="Tahoma"/>
      <w:color w:val="auto"/>
      <w:kern w:val="2"/>
      <w:sz w:val="24"/>
      <w:szCs w:val="24"/>
      <w14:ligatures w14:val="standardContextual"/>
    </w:rPr>
  </w:style>
  <w:style w:type="character" w:customStyle="1" w:styleId="Bodytext20Spacing2pt">
    <w:name w:val="Body text (20) + Spacing 2 pt"/>
    <w:qFormat/>
    <w:rsid w:val="0022693E"/>
    <w:rPr>
      <w:rFonts w:ascii="Tahoma" w:eastAsia="Tahoma" w:hAnsi="Tahoma" w:cs="Tahoma"/>
      <w:color w:val="000000"/>
      <w:spacing w:val="40"/>
      <w:w w:val="100"/>
      <w:position w:val="0"/>
      <w:shd w:val="clear" w:color="auto" w:fill="FFFFFF"/>
      <w:lang w:val="vi-VN" w:eastAsia="vi-VN" w:bidi="vi-VN"/>
    </w:rPr>
  </w:style>
  <w:style w:type="character" w:customStyle="1" w:styleId="Bodytext5SmallCaps">
    <w:name w:val="Body text (5) + Small Caps"/>
    <w:qFormat/>
    <w:rsid w:val="0022693E"/>
    <w:rPr>
      <w:rFonts w:ascii="Times New Roman" w:eastAsia="Times New Roman" w:hAnsi="Times New Roman"/>
      <w:b/>
      <w:bCs/>
      <w:smallCaps/>
      <w:color w:val="000000"/>
      <w:spacing w:val="0"/>
      <w:w w:val="100"/>
      <w:position w:val="0"/>
      <w:sz w:val="21"/>
      <w:szCs w:val="21"/>
      <w:shd w:val="clear" w:color="auto" w:fill="FFFFFF"/>
      <w:lang w:val="fr-FR" w:eastAsia="fr-FR" w:bidi="fr-FR"/>
    </w:rPr>
  </w:style>
  <w:style w:type="character" w:customStyle="1" w:styleId="Heading113">
    <w:name w:val="Heading #11 (3)_"/>
    <w:link w:val="Heading1130"/>
    <w:qFormat/>
    <w:rsid w:val="0022693E"/>
    <w:rPr>
      <w:rFonts w:ascii="Times New Roman" w:eastAsia="Times New Roman" w:hAnsi="Times New Roman"/>
      <w:shd w:val="clear" w:color="auto" w:fill="FFFFFF"/>
    </w:rPr>
  </w:style>
  <w:style w:type="paragraph" w:customStyle="1" w:styleId="Heading1130">
    <w:name w:val="Heading #11 (3)"/>
    <w:basedOn w:val="Normal"/>
    <w:link w:val="Heading113"/>
    <w:qFormat/>
    <w:rsid w:val="0022693E"/>
    <w:pPr>
      <w:widowControl w:val="0"/>
      <w:shd w:val="clear" w:color="auto" w:fill="FFFFFF"/>
      <w:spacing w:line="0" w:lineRule="atLeast"/>
      <w:jc w:val="both"/>
    </w:pPr>
    <w:rPr>
      <w:rFonts w:cstheme="minorBidi"/>
      <w:color w:val="auto"/>
      <w:kern w:val="2"/>
      <w:sz w:val="24"/>
      <w:szCs w:val="24"/>
      <w14:ligatures w14:val="standardContextual"/>
    </w:rPr>
  </w:style>
  <w:style w:type="character" w:customStyle="1" w:styleId="Bodytext211">
    <w:name w:val="Body text (21)_"/>
    <w:qFormat/>
    <w:rsid w:val="0022693E"/>
    <w:rPr>
      <w:rFonts w:ascii="Times New Roman" w:eastAsia="Times New Roman" w:hAnsi="Times New Roman" w:cs="Times New Roman"/>
      <w:spacing w:val="0"/>
      <w:sz w:val="21"/>
      <w:szCs w:val="21"/>
      <w:u w:val="none"/>
    </w:rPr>
  </w:style>
  <w:style w:type="character" w:customStyle="1" w:styleId="Bodytext2110pt">
    <w:name w:val="Body text (21) + 10 pt"/>
    <w:qFormat/>
    <w:rsid w:val="0022693E"/>
    <w:rPr>
      <w:rFonts w:ascii="Times New Roman" w:eastAsia="Times New Roman" w:hAnsi="Times New Roman" w:cs="Times New Roman"/>
      <w:color w:val="000000"/>
      <w:spacing w:val="0"/>
      <w:w w:val="100"/>
      <w:position w:val="0"/>
      <w:sz w:val="20"/>
      <w:szCs w:val="20"/>
      <w:u w:val="none"/>
      <w:lang w:val="vi-VN" w:eastAsia="vi-VN" w:bidi="vi-VN"/>
    </w:rPr>
  </w:style>
  <w:style w:type="character" w:customStyle="1" w:styleId="Bodytext212">
    <w:name w:val="Body text (21)"/>
    <w:qFormat/>
    <w:rsid w:val="0022693E"/>
    <w:rPr>
      <w:rFonts w:ascii="Times New Roman" w:eastAsia="Times New Roman" w:hAnsi="Times New Roman" w:cs="Times New Roman"/>
      <w:color w:val="000000"/>
      <w:spacing w:val="0"/>
      <w:w w:val="100"/>
      <w:position w:val="0"/>
      <w:sz w:val="21"/>
      <w:szCs w:val="21"/>
      <w:u w:val="none"/>
      <w:lang w:val="vi-VN" w:eastAsia="vi-VN" w:bidi="vi-VN"/>
    </w:rPr>
  </w:style>
  <w:style w:type="character" w:customStyle="1" w:styleId="Bodytext22">
    <w:name w:val="Body text (22)_"/>
    <w:link w:val="Bodytext220"/>
    <w:qFormat/>
    <w:rsid w:val="0022693E"/>
    <w:rPr>
      <w:rFonts w:ascii="Times New Roman" w:eastAsia="Times New Roman" w:hAnsi="Times New Roman"/>
      <w:shd w:val="clear" w:color="auto" w:fill="FFFFFF"/>
    </w:rPr>
  </w:style>
  <w:style w:type="paragraph" w:customStyle="1" w:styleId="Bodytext220">
    <w:name w:val="Body text (22)"/>
    <w:basedOn w:val="Normal"/>
    <w:link w:val="Bodytext22"/>
    <w:qFormat/>
    <w:rsid w:val="0022693E"/>
    <w:pPr>
      <w:widowControl w:val="0"/>
      <w:shd w:val="clear" w:color="auto" w:fill="FFFFFF"/>
      <w:spacing w:line="0" w:lineRule="atLeast"/>
    </w:pPr>
    <w:rPr>
      <w:rFonts w:cstheme="minorBidi"/>
      <w:color w:val="auto"/>
      <w:kern w:val="2"/>
      <w:sz w:val="24"/>
      <w:szCs w:val="24"/>
      <w14:ligatures w14:val="standardContextual"/>
    </w:rPr>
  </w:style>
  <w:style w:type="character" w:customStyle="1" w:styleId="Bodytext230">
    <w:name w:val="Body text (23)_"/>
    <w:qFormat/>
    <w:rsid w:val="0022693E"/>
    <w:rPr>
      <w:rFonts w:ascii="Times New Roman" w:eastAsia="Times New Roman" w:hAnsi="Times New Roman"/>
      <w:b/>
      <w:bCs/>
      <w:sz w:val="16"/>
      <w:szCs w:val="16"/>
      <w:shd w:val="clear" w:color="auto" w:fill="FFFFFF"/>
    </w:rPr>
  </w:style>
  <w:style w:type="character" w:customStyle="1" w:styleId="Bodytext240">
    <w:name w:val="Body text (24)_"/>
    <w:qFormat/>
    <w:rsid w:val="0022693E"/>
    <w:rPr>
      <w:rFonts w:ascii="Times New Roman" w:eastAsia="Times New Roman" w:hAnsi="Times New Roman" w:cs="Times New Roman"/>
      <w:b/>
      <w:bCs/>
      <w:sz w:val="20"/>
      <w:szCs w:val="20"/>
      <w:u w:val="none"/>
    </w:rPr>
  </w:style>
  <w:style w:type="character" w:customStyle="1" w:styleId="Bodytext2Candara">
    <w:name w:val="Body text (2) + Candara"/>
    <w:qFormat/>
    <w:rsid w:val="0022693E"/>
    <w:rPr>
      <w:rFonts w:ascii="Candara" w:eastAsia="Candara" w:hAnsi="Candara" w:cs="Candara"/>
      <w:color w:val="000000"/>
      <w:spacing w:val="0"/>
      <w:w w:val="100"/>
      <w:position w:val="0"/>
      <w:sz w:val="15"/>
      <w:szCs w:val="15"/>
      <w:u w:val="none"/>
      <w:shd w:val="clear" w:color="auto" w:fill="FFFFFF"/>
      <w:lang w:val="de-DE" w:eastAsia="de-DE" w:bidi="de-DE"/>
    </w:rPr>
  </w:style>
  <w:style w:type="character" w:customStyle="1" w:styleId="Bodytext285ptExact">
    <w:name w:val="Body text (2) + 8.5 pt Exact"/>
    <w:qFormat/>
    <w:rsid w:val="0022693E"/>
    <w:rPr>
      <w:rFonts w:ascii="Times New Roman" w:eastAsia="Times New Roman" w:hAnsi="Times New Roman" w:cs="Times New Roman"/>
      <w:color w:val="000000"/>
      <w:spacing w:val="0"/>
      <w:w w:val="100"/>
      <w:position w:val="0"/>
      <w:sz w:val="17"/>
      <w:szCs w:val="17"/>
      <w:u w:val="none"/>
      <w:shd w:val="clear" w:color="auto" w:fill="FFFFFF"/>
      <w:lang w:val="vi-VN" w:eastAsia="vi-VN" w:bidi="vi-VN"/>
    </w:rPr>
  </w:style>
  <w:style w:type="character" w:customStyle="1" w:styleId="Heading5Exact">
    <w:name w:val="Heading #5 Exact"/>
    <w:link w:val="Heading50"/>
    <w:qFormat/>
    <w:rsid w:val="0022693E"/>
    <w:rPr>
      <w:rFonts w:ascii="Times New Roman" w:eastAsia="Times New Roman" w:hAnsi="Times New Roman"/>
      <w:b/>
      <w:bCs/>
      <w:sz w:val="26"/>
      <w:szCs w:val="26"/>
      <w:shd w:val="clear" w:color="auto" w:fill="FFFFFF"/>
    </w:rPr>
  </w:style>
  <w:style w:type="paragraph" w:customStyle="1" w:styleId="Heading50">
    <w:name w:val="Heading #5"/>
    <w:basedOn w:val="Normal"/>
    <w:link w:val="Heading5Exact"/>
    <w:qFormat/>
    <w:rsid w:val="0022693E"/>
    <w:pPr>
      <w:widowControl w:val="0"/>
      <w:shd w:val="clear" w:color="auto" w:fill="FFFFFF"/>
      <w:spacing w:line="149" w:lineRule="exact"/>
      <w:jc w:val="right"/>
      <w:outlineLvl w:val="4"/>
    </w:pPr>
    <w:rPr>
      <w:rFonts w:cstheme="minorBidi"/>
      <w:b/>
      <w:bCs/>
      <w:color w:val="auto"/>
      <w:kern w:val="2"/>
      <w:sz w:val="26"/>
      <w:szCs w:val="26"/>
      <w14:ligatures w14:val="standardContextual"/>
    </w:rPr>
  </w:style>
  <w:style w:type="character" w:customStyle="1" w:styleId="Bodytext27Exact">
    <w:name w:val="Body text (27) Exact"/>
    <w:link w:val="Bodytext27"/>
    <w:qFormat/>
    <w:rsid w:val="0022693E"/>
    <w:rPr>
      <w:rFonts w:ascii="Tahoma" w:eastAsia="Tahoma" w:hAnsi="Tahoma" w:cs="Tahoma"/>
      <w:shd w:val="clear" w:color="auto" w:fill="FFFFFF"/>
    </w:rPr>
  </w:style>
  <w:style w:type="paragraph" w:customStyle="1" w:styleId="Bodytext27">
    <w:name w:val="Body text (27)"/>
    <w:basedOn w:val="Normal"/>
    <w:link w:val="Bodytext27Exact"/>
    <w:qFormat/>
    <w:rsid w:val="0022693E"/>
    <w:pPr>
      <w:widowControl w:val="0"/>
      <w:shd w:val="clear" w:color="auto" w:fill="FFFFFF"/>
      <w:spacing w:line="149" w:lineRule="exact"/>
      <w:jc w:val="right"/>
    </w:pPr>
    <w:rPr>
      <w:rFonts w:ascii="Tahoma" w:eastAsia="Tahoma" w:hAnsi="Tahoma" w:cs="Tahoma"/>
      <w:color w:val="auto"/>
      <w:kern w:val="2"/>
      <w:sz w:val="24"/>
      <w:szCs w:val="24"/>
      <w14:ligatures w14:val="standardContextual"/>
    </w:rPr>
  </w:style>
  <w:style w:type="character" w:customStyle="1" w:styleId="Bodytext28Exact">
    <w:name w:val="Body text (28) Exact"/>
    <w:link w:val="Bodytext28"/>
    <w:qFormat/>
    <w:rsid w:val="0022693E"/>
    <w:rPr>
      <w:rFonts w:ascii="Tahoma" w:eastAsia="Tahoma" w:hAnsi="Tahoma" w:cs="Tahoma"/>
      <w:shd w:val="clear" w:color="auto" w:fill="FFFFFF"/>
    </w:rPr>
  </w:style>
  <w:style w:type="paragraph" w:customStyle="1" w:styleId="Bodytext28">
    <w:name w:val="Body text (28)"/>
    <w:basedOn w:val="Normal"/>
    <w:link w:val="Bodytext28Exact"/>
    <w:qFormat/>
    <w:rsid w:val="0022693E"/>
    <w:pPr>
      <w:widowControl w:val="0"/>
      <w:shd w:val="clear" w:color="auto" w:fill="FFFFFF"/>
      <w:spacing w:line="0" w:lineRule="atLeast"/>
      <w:jc w:val="right"/>
    </w:pPr>
    <w:rPr>
      <w:rFonts w:ascii="Tahoma" w:eastAsia="Tahoma" w:hAnsi="Tahoma" w:cs="Tahoma"/>
      <w:color w:val="auto"/>
      <w:kern w:val="2"/>
      <w:sz w:val="24"/>
      <w:szCs w:val="24"/>
      <w14:ligatures w14:val="standardContextual"/>
    </w:rPr>
  </w:style>
  <w:style w:type="character" w:customStyle="1" w:styleId="Bodytext29Exact">
    <w:name w:val="Body text (29) Exact"/>
    <w:link w:val="Bodytext29"/>
    <w:qFormat/>
    <w:rsid w:val="0022693E"/>
    <w:rPr>
      <w:rFonts w:ascii="Segoe UI" w:eastAsia="Segoe UI" w:hAnsi="Segoe UI" w:cs="Segoe UI"/>
      <w:sz w:val="21"/>
      <w:szCs w:val="21"/>
      <w:shd w:val="clear" w:color="auto" w:fill="FFFFFF"/>
    </w:rPr>
  </w:style>
  <w:style w:type="paragraph" w:customStyle="1" w:styleId="Bodytext29">
    <w:name w:val="Body text (29)"/>
    <w:basedOn w:val="Normal"/>
    <w:link w:val="Bodytext29Exact"/>
    <w:qFormat/>
    <w:rsid w:val="0022693E"/>
    <w:pPr>
      <w:widowControl w:val="0"/>
      <w:shd w:val="clear" w:color="auto" w:fill="FFFFFF"/>
      <w:spacing w:line="0" w:lineRule="atLeast"/>
      <w:jc w:val="right"/>
    </w:pPr>
    <w:rPr>
      <w:rFonts w:ascii="Segoe UI" w:eastAsia="Segoe UI" w:hAnsi="Segoe UI" w:cs="Segoe UI"/>
      <w:color w:val="auto"/>
      <w:kern w:val="2"/>
      <w:sz w:val="21"/>
      <w:szCs w:val="21"/>
      <w14:ligatures w14:val="standardContextual"/>
    </w:rPr>
  </w:style>
  <w:style w:type="character" w:customStyle="1" w:styleId="Bodytext29Georgia">
    <w:name w:val="Body text (29) + Georgia"/>
    <w:qFormat/>
    <w:rsid w:val="0022693E"/>
    <w:rPr>
      <w:rFonts w:ascii="Georgia" w:eastAsia="Georgia" w:hAnsi="Georgia" w:cs="Georgia"/>
      <w:b/>
      <w:bCs/>
      <w:color w:val="000000"/>
      <w:spacing w:val="0"/>
      <w:position w:val="0"/>
      <w:sz w:val="22"/>
      <w:szCs w:val="22"/>
      <w:shd w:val="clear" w:color="auto" w:fill="FFFFFF"/>
      <w:lang w:val="vi-VN" w:eastAsia="vi-VN" w:bidi="vi-VN"/>
    </w:rPr>
  </w:style>
  <w:style w:type="character" w:customStyle="1" w:styleId="Bodytext27ptExact">
    <w:name w:val="Body text (2) + 7 pt Exact"/>
    <w:qFormat/>
    <w:rsid w:val="0022693E"/>
    <w:rPr>
      <w:rFonts w:ascii="Times New Roman" w:eastAsia="Times New Roman" w:hAnsi="Times New Roman" w:cs="Times New Roman"/>
      <w:color w:val="000000"/>
      <w:spacing w:val="0"/>
      <w:w w:val="100"/>
      <w:position w:val="0"/>
      <w:sz w:val="14"/>
      <w:szCs w:val="14"/>
      <w:u w:val="none"/>
      <w:shd w:val="clear" w:color="auto" w:fill="FFFFFF"/>
      <w:lang w:val="vi-VN" w:eastAsia="vi-VN" w:bidi="vi-VN"/>
    </w:rPr>
  </w:style>
  <w:style w:type="character" w:customStyle="1" w:styleId="Bodytext34Exact">
    <w:name w:val="Body text (34) Exact"/>
    <w:link w:val="Bodytext34"/>
    <w:qFormat/>
    <w:rsid w:val="0022693E"/>
    <w:rPr>
      <w:rFonts w:ascii="Times New Roman" w:eastAsia="Times New Roman" w:hAnsi="Times New Roman"/>
      <w:sz w:val="19"/>
      <w:szCs w:val="19"/>
      <w:shd w:val="clear" w:color="auto" w:fill="FFFFFF"/>
    </w:rPr>
  </w:style>
  <w:style w:type="paragraph" w:customStyle="1" w:styleId="Bodytext34">
    <w:name w:val="Body text (34)"/>
    <w:basedOn w:val="Normal"/>
    <w:link w:val="Bodytext34Exact"/>
    <w:qFormat/>
    <w:rsid w:val="0022693E"/>
    <w:pPr>
      <w:widowControl w:val="0"/>
      <w:shd w:val="clear" w:color="auto" w:fill="FFFFFF"/>
      <w:spacing w:line="0" w:lineRule="atLeast"/>
    </w:pPr>
    <w:rPr>
      <w:rFonts w:cstheme="minorBidi"/>
      <w:color w:val="auto"/>
      <w:kern w:val="2"/>
      <w:sz w:val="19"/>
      <w:szCs w:val="19"/>
      <w14:ligatures w14:val="standardContextual"/>
    </w:rPr>
  </w:style>
  <w:style w:type="character" w:customStyle="1" w:styleId="Bodytext35Exact">
    <w:name w:val="Body text (35) Exact"/>
    <w:link w:val="Bodytext35"/>
    <w:qFormat/>
    <w:rsid w:val="0022693E"/>
    <w:rPr>
      <w:rFonts w:ascii="Times New Roman" w:eastAsia="Times New Roman" w:hAnsi="Times New Roman"/>
      <w:b/>
      <w:bCs/>
      <w:sz w:val="21"/>
      <w:szCs w:val="21"/>
      <w:shd w:val="clear" w:color="auto" w:fill="FFFFFF"/>
    </w:rPr>
  </w:style>
  <w:style w:type="paragraph" w:customStyle="1" w:styleId="Bodytext35">
    <w:name w:val="Body text (35)"/>
    <w:basedOn w:val="Normal"/>
    <w:link w:val="Bodytext35Exact"/>
    <w:qFormat/>
    <w:rsid w:val="0022693E"/>
    <w:pPr>
      <w:widowControl w:val="0"/>
      <w:shd w:val="clear" w:color="auto" w:fill="FFFFFF"/>
      <w:spacing w:line="0" w:lineRule="atLeast"/>
      <w:jc w:val="right"/>
    </w:pPr>
    <w:rPr>
      <w:rFonts w:cstheme="minorBidi"/>
      <w:b/>
      <w:bCs/>
      <w:color w:val="auto"/>
      <w:kern w:val="2"/>
      <w:sz w:val="21"/>
      <w:szCs w:val="21"/>
      <w14:ligatures w14:val="standardContextual"/>
    </w:rPr>
  </w:style>
  <w:style w:type="character" w:customStyle="1" w:styleId="Bodytext28ptExact">
    <w:name w:val="Body text (2) + 8 pt Exact"/>
    <w:qFormat/>
    <w:rsid w:val="0022693E"/>
    <w:rPr>
      <w:rFonts w:ascii="Times New Roman" w:eastAsia="Times New Roman" w:hAnsi="Times New Roman" w:cs="Times New Roman"/>
      <w:color w:val="000000"/>
      <w:spacing w:val="0"/>
      <w:w w:val="100"/>
      <w:position w:val="0"/>
      <w:sz w:val="16"/>
      <w:szCs w:val="16"/>
      <w:u w:val="none"/>
      <w:shd w:val="clear" w:color="auto" w:fill="FFFFFF"/>
      <w:lang w:val="vi-VN" w:eastAsia="vi-VN" w:bidi="vi-VN"/>
    </w:rPr>
  </w:style>
  <w:style w:type="character" w:customStyle="1" w:styleId="Bodytext227pt">
    <w:name w:val="Body text (2) + 27 pt"/>
    <w:qFormat/>
    <w:rsid w:val="0022693E"/>
    <w:rPr>
      <w:rFonts w:ascii="Times New Roman" w:eastAsia="Times New Roman" w:hAnsi="Times New Roman" w:cs="Times New Roman"/>
      <w:color w:val="000000"/>
      <w:spacing w:val="0"/>
      <w:w w:val="50"/>
      <w:position w:val="0"/>
      <w:sz w:val="54"/>
      <w:szCs w:val="54"/>
      <w:u w:val="none"/>
      <w:shd w:val="clear" w:color="auto" w:fill="FFFFFF"/>
      <w:lang w:val="vi-VN" w:eastAsia="vi-VN" w:bidi="vi-VN"/>
    </w:rPr>
  </w:style>
  <w:style w:type="character" w:customStyle="1" w:styleId="Bodytext36Exact">
    <w:name w:val="Body text (36) Exact"/>
    <w:link w:val="Bodytext36"/>
    <w:qFormat/>
    <w:rsid w:val="0022693E"/>
    <w:rPr>
      <w:rFonts w:ascii="Times New Roman" w:eastAsia="Times New Roman" w:hAnsi="Times New Roman"/>
      <w:b/>
      <w:bCs/>
      <w:sz w:val="21"/>
      <w:szCs w:val="21"/>
      <w:shd w:val="clear" w:color="auto" w:fill="FFFFFF"/>
    </w:rPr>
  </w:style>
  <w:style w:type="paragraph" w:customStyle="1" w:styleId="Bodytext36">
    <w:name w:val="Body text (36)"/>
    <w:basedOn w:val="Normal"/>
    <w:link w:val="Bodytext36Exact"/>
    <w:qFormat/>
    <w:rsid w:val="0022693E"/>
    <w:pPr>
      <w:widowControl w:val="0"/>
      <w:shd w:val="clear" w:color="auto" w:fill="FFFFFF"/>
      <w:spacing w:line="163" w:lineRule="exact"/>
      <w:jc w:val="both"/>
    </w:pPr>
    <w:rPr>
      <w:rFonts w:cstheme="minorBidi"/>
      <w:b/>
      <w:bCs/>
      <w:color w:val="auto"/>
      <w:kern w:val="2"/>
      <w:sz w:val="21"/>
      <w:szCs w:val="21"/>
      <w14:ligatures w14:val="standardContextual"/>
    </w:rPr>
  </w:style>
  <w:style w:type="character" w:customStyle="1" w:styleId="Bodytext36NotBoldExact">
    <w:name w:val="Body text (36) + Not Bold Exact"/>
    <w:qFormat/>
    <w:rsid w:val="0022693E"/>
    <w:rPr>
      <w:rFonts w:ascii="Times New Roman" w:eastAsia="Times New Roman" w:hAnsi="Times New Roman"/>
      <w:b/>
      <w:bCs/>
      <w:color w:val="000000"/>
      <w:spacing w:val="0"/>
      <w:w w:val="100"/>
      <w:position w:val="0"/>
      <w:sz w:val="21"/>
      <w:szCs w:val="21"/>
      <w:shd w:val="clear" w:color="auto" w:fill="FFFFFF"/>
      <w:lang w:val="vi-VN" w:eastAsia="vi-VN" w:bidi="vi-VN"/>
    </w:rPr>
  </w:style>
  <w:style w:type="character" w:customStyle="1" w:styleId="Bodytext295ptExact">
    <w:name w:val="Body text (2) + 9.5 pt Exact"/>
    <w:qFormat/>
    <w:rsid w:val="0022693E"/>
    <w:rPr>
      <w:rFonts w:ascii="Times New Roman" w:eastAsia="Times New Roman" w:hAnsi="Times New Roman" w:cs="Times New Roman"/>
      <w:color w:val="000000"/>
      <w:spacing w:val="0"/>
      <w:w w:val="100"/>
      <w:position w:val="0"/>
      <w:sz w:val="19"/>
      <w:szCs w:val="19"/>
      <w:u w:val="none"/>
      <w:shd w:val="clear" w:color="auto" w:fill="FFFFFF"/>
      <w:lang w:val="vi-VN" w:eastAsia="vi-VN" w:bidi="vi-VN"/>
    </w:rPr>
  </w:style>
  <w:style w:type="character" w:customStyle="1" w:styleId="Bodytext2SmallCapsExact">
    <w:name w:val="Body text (2) + Small Caps Exact"/>
    <w:qFormat/>
    <w:rsid w:val="0022693E"/>
    <w:rPr>
      <w:rFonts w:ascii="Times New Roman" w:eastAsia="Times New Roman" w:hAnsi="Times New Roman" w:cs="Times New Roman"/>
      <w:smallCaps/>
      <w:color w:val="000000"/>
      <w:spacing w:val="0"/>
      <w:w w:val="100"/>
      <w:position w:val="0"/>
      <w:sz w:val="20"/>
      <w:szCs w:val="20"/>
      <w:u w:val="none"/>
      <w:shd w:val="clear" w:color="auto" w:fill="FFFFFF"/>
      <w:lang w:val="vi-VN" w:eastAsia="vi-VN" w:bidi="vi-VN"/>
    </w:rPr>
  </w:style>
  <w:style w:type="character" w:customStyle="1" w:styleId="Bodytext25">
    <w:name w:val="Body text (25)_"/>
    <w:link w:val="Bodytext250"/>
    <w:qFormat/>
    <w:rsid w:val="0022693E"/>
    <w:rPr>
      <w:rFonts w:ascii="Times New Roman" w:eastAsia="Times New Roman" w:hAnsi="Times New Roman"/>
      <w:shd w:val="clear" w:color="auto" w:fill="FFFFFF"/>
    </w:rPr>
  </w:style>
  <w:style w:type="paragraph" w:customStyle="1" w:styleId="Bodytext250">
    <w:name w:val="Body text (25)"/>
    <w:basedOn w:val="Normal"/>
    <w:link w:val="Bodytext25"/>
    <w:qFormat/>
    <w:rsid w:val="0022693E"/>
    <w:pPr>
      <w:widowControl w:val="0"/>
      <w:shd w:val="clear" w:color="auto" w:fill="FFFFFF"/>
      <w:spacing w:before="180" w:line="0" w:lineRule="atLeast"/>
      <w:ind w:hanging="1620"/>
    </w:pPr>
    <w:rPr>
      <w:rFonts w:cstheme="minorBidi"/>
      <w:color w:val="auto"/>
      <w:kern w:val="2"/>
      <w:sz w:val="24"/>
      <w:szCs w:val="24"/>
      <w14:ligatures w14:val="standardContextual"/>
    </w:rPr>
  </w:style>
  <w:style w:type="character" w:customStyle="1" w:styleId="Bodytext130">
    <w:name w:val="Body text (13)"/>
    <w:qFormat/>
    <w:rsid w:val="0022693E"/>
    <w:rPr>
      <w:rFonts w:ascii="Times New Roman" w:eastAsia="Times New Roman" w:hAnsi="Times New Roman" w:cs="Times New Roman"/>
      <w:color w:val="000000"/>
      <w:spacing w:val="0"/>
      <w:w w:val="100"/>
      <w:position w:val="0"/>
      <w:sz w:val="19"/>
      <w:szCs w:val="19"/>
      <w:u w:val="none"/>
      <w:lang w:val="vi-VN" w:eastAsia="vi-VN" w:bidi="vi-VN"/>
    </w:rPr>
  </w:style>
  <w:style w:type="character" w:customStyle="1" w:styleId="Bodytext1315pt">
    <w:name w:val="Body text (13) + 15 pt"/>
    <w:qFormat/>
    <w:rsid w:val="0022693E"/>
    <w:rPr>
      <w:rFonts w:ascii="Times New Roman" w:eastAsia="Times New Roman" w:hAnsi="Times New Roman" w:cs="Times New Roman"/>
      <w:color w:val="000000"/>
      <w:spacing w:val="0"/>
      <w:w w:val="100"/>
      <w:position w:val="0"/>
      <w:sz w:val="30"/>
      <w:szCs w:val="30"/>
      <w:u w:val="none"/>
      <w:lang w:val="vi-VN" w:eastAsia="vi-VN" w:bidi="vi-VN"/>
    </w:rPr>
  </w:style>
  <w:style w:type="character" w:customStyle="1" w:styleId="Bodytext26">
    <w:name w:val="Body text (26)_"/>
    <w:link w:val="Bodytext260"/>
    <w:qFormat/>
    <w:rsid w:val="0022693E"/>
    <w:rPr>
      <w:rFonts w:ascii="Times New Roman" w:eastAsia="Times New Roman" w:hAnsi="Times New Roman"/>
      <w:b/>
      <w:bCs/>
      <w:sz w:val="21"/>
      <w:szCs w:val="21"/>
      <w:shd w:val="clear" w:color="auto" w:fill="FFFFFF"/>
    </w:rPr>
  </w:style>
  <w:style w:type="paragraph" w:customStyle="1" w:styleId="Bodytext260">
    <w:name w:val="Body text (26)"/>
    <w:basedOn w:val="Normal"/>
    <w:link w:val="Bodytext26"/>
    <w:qFormat/>
    <w:rsid w:val="0022693E"/>
    <w:pPr>
      <w:widowControl w:val="0"/>
      <w:shd w:val="clear" w:color="auto" w:fill="FFFFFF"/>
      <w:spacing w:after="180" w:line="0" w:lineRule="atLeast"/>
      <w:jc w:val="right"/>
    </w:pPr>
    <w:rPr>
      <w:rFonts w:cstheme="minorBidi"/>
      <w:b/>
      <w:bCs/>
      <w:color w:val="auto"/>
      <w:kern w:val="2"/>
      <w:sz w:val="21"/>
      <w:szCs w:val="21"/>
      <w14:ligatures w14:val="standardContextual"/>
    </w:rPr>
  </w:style>
  <w:style w:type="character" w:customStyle="1" w:styleId="Bodytext300">
    <w:name w:val="Body text (30)_"/>
    <w:link w:val="Bodytext301"/>
    <w:qFormat/>
    <w:rsid w:val="0022693E"/>
    <w:rPr>
      <w:rFonts w:ascii="Times New Roman" w:eastAsia="Times New Roman" w:hAnsi="Times New Roman"/>
      <w:b/>
      <w:bCs/>
      <w:shd w:val="clear" w:color="auto" w:fill="FFFFFF"/>
    </w:rPr>
  </w:style>
  <w:style w:type="paragraph" w:customStyle="1" w:styleId="Bodytext301">
    <w:name w:val="Body text (30)"/>
    <w:basedOn w:val="Normal"/>
    <w:link w:val="Bodytext300"/>
    <w:qFormat/>
    <w:rsid w:val="0022693E"/>
    <w:pPr>
      <w:widowControl w:val="0"/>
      <w:shd w:val="clear" w:color="auto" w:fill="FFFFFF"/>
      <w:spacing w:line="0" w:lineRule="atLeast"/>
    </w:pPr>
    <w:rPr>
      <w:rFonts w:cstheme="minorBidi"/>
      <w:b/>
      <w:bCs/>
      <w:color w:val="auto"/>
      <w:kern w:val="2"/>
      <w:sz w:val="24"/>
      <w:szCs w:val="24"/>
      <w14:ligatures w14:val="standardContextual"/>
    </w:rPr>
  </w:style>
  <w:style w:type="character" w:customStyle="1" w:styleId="Bodytext7105pt">
    <w:name w:val="Body text (7) + 10.5 pt"/>
    <w:qFormat/>
    <w:rsid w:val="0022693E"/>
    <w:rPr>
      <w:rFonts w:ascii="Times New Roman" w:eastAsia="Times New Roman" w:hAnsi="Times New Roman"/>
      <w:b/>
      <w:bCs/>
      <w:color w:val="000000"/>
      <w:spacing w:val="0"/>
      <w:w w:val="100"/>
      <w:position w:val="0"/>
      <w:sz w:val="21"/>
      <w:szCs w:val="21"/>
      <w:shd w:val="clear" w:color="auto" w:fill="FFFFFF"/>
    </w:rPr>
  </w:style>
  <w:style w:type="character" w:customStyle="1" w:styleId="Bodytext311">
    <w:name w:val="Body text (31)_"/>
    <w:link w:val="Bodytext312"/>
    <w:qFormat/>
    <w:rsid w:val="0022693E"/>
    <w:rPr>
      <w:rFonts w:ascii="Times New Roman" w:eastAsia="Times New Roman" w:hAnsi="Times New Roman"/>
      <w:shd w:val="clear" w:color="auto" w:fill="FFFFFF"/>
    </w:rPr>
  </w:style>
  <w:style w:type="paragraph" w:customStyle="1" w:styleId="Bodytext312">
    <w:name w:val="Body text (31)"/>
    <w:basedOn w:val="Normal"/>
    <w:link w:val="Bodytext311"/>
    <w:qFormat/>
    <w:rsid w:val="0022693E"/>
    <w:pPr>
      <w:widowControl w:val="0"/>
      <w:shd w:val="clear" w:color="auto" w:fill="FFFFFF"/>
      <w:spacing w:line="0" w:lineRule="atLeast"/>
    </w:pPr>
    <w:rPr>
      <w:rFonts w:cstheme="minorBidi"/>
      <w:color w:val="auto"/>
      <w:kern w:val="2"/>
      <w:sz w:val="24"/>
      <w:szCs w:val="24"/>
      <w14:ligatures w14:val="standardContextual"/>
    </w:rPr>
  </w:style>
  <w:style w:type="character" w:customStyle="1" w:styleId="Bodytext320">
    <w:name w:val="Body text (32)_"/>
    <w:link w:val="Bodytext321"/>
    <w:qFormat/>
    <w:rsid w:val="0022693E"/>
    <w:rPr>
      <w:rFonts w:ascii="Times New Roman" w:eastAsia="Times New Roman" w:hAnsi="Times New Roman"/>
      <w:b/>
      <w:bCs/>
      <w:sz w:val="21"/>
      <w:szCs w:val="21"/>
      <w:shd w:val="clear" w:color="auto" w:fill="FFFFFF"/>
    </w:rPr>
  </w:style>
  <w:style w:type="paragraph" w:customStyle="1" w:styleId="Bodytext321">
    <w:name w:val="Body text (32)"/>
    <w:basedOn w:val="Normal"/>
    <w:link w:val="Bodytext320"/>
    <w:qFormat/>
    <w:rsid w:val="0022693E"/>
    <w:pPr>
      <w:widowControl w:val="0"/>
      <w:shd w:val="clear" w:color="auto" w:fill="FFFFFF"/>
      <w:spacing w:after="120" w:line="0" w:lineRule="atLeast"/>
    </w:pPr>
    <w:rPr>
      <w:rFonts w:cstheme="minorBidi"/>
      <w:b/>
      <w:bCs/>
      <w:color w:val="auto"/>
      <w:kern w:val="2"/>
      <w:sz w:val="21"/>
      <w:szCs w:val="21"/>
      <w14:ligatures w14:val="standardContextual"/>
    </w:rPr>
  </w:style>
  <w:style w:type="character" w:customStyle="1" w:styleId="Bodytext32NotBold">
    <w:name w:val="Body text (32) + Not Bold"/>
    <w:qFormat/>
    <w:rsid w:val="0022693E"/>
    <w:rPr>
      <w:rFonts w:ascii="Times New Roman" w:eastAsia="Times New Roman" w:hAnsi="Times New Roman"/>
      <w:b/>
      <w:bCs/>
      <w:color w:val="000000"/>
      <w:spacing w:val="0"/>
      <w:w w:val="100"/>
      <w:position w:val="0"/>
      <w:sz w:val="21"/>
      <w:szCs w:val="21"/>
      <w:shd w:val="clear" w:color="auto" w:fill="FFFFFF"/>
      <w:lang w:val="vi-VN" w:eastAsia="vi-VN" w:bidi="vi-VN"/>
    </w:rPr>
  </w:style>
  <w:style w:type="character" w:customStyle="1" w:styleId="Bodytext33">
    <w:name w:val="Body text (33)_"/>
    <w:link w:val="Bodytext330"/>
    <w:qFormat/>
    <w:rsid w:val="0022693E"/>
    <w:rPr>
      <w:rFonts w:ascii="Times New Roman" w:eastAsia="Times New Roman" w:hAnsi="Times New Roman"/>
      <w:b/>
      <w:bCs/>
      <w:sz w:val="21"/>
      <w:szCs w:val="21"/>
      <w:shd w:val="clear" w:color="auto" w:fill="FFFFFF"/>
    </w:rPr>
  </w:style>
  <w:style w:type="paragraph" w:customStyle="1" w:styleId="Bodytext330">
    <w:name w:val="Body text (33)"/>
    <w:basedOn w:val="Normal"/>
    <w:link w:val="Bodytext33"/>
    <w:qFormat/>
    <w:rsid w:val="0022693E"/>
    <w:pPr>
      <w:widowControl w:val="0"/>
      <w:shd w:val="clear" w:color="auto" w:fill="FFFFFF"/>
      <w:spacing w:after="120" w:line="0" w:lineRule="atLeast"/>
    </w:pPr>
    <w:rPr>
      <w:rFonts w:cstheme="minorBidi"/>
      <w:b/>
      <w:bCs/>
      <w:color w:val="auto"/>
      <w:kern w:val="2"/>
      <w:sz w:val="21"/>
      <w:szCs w:val="21"/>
      <w14:ligatures w14:val="standardContextual"/>
    </w:rPr>
  </w:style>
  <w:style w:type="character" w:customStyle="1" w:styleId="Bodytext1310pt">
    <w:name w:val="Body text (13) + 10 pt"/>
    <w:qFormat/>
    <w:rsid w:val="0022693E"/>
    <w:rPr>
      <w:rFonts w:ascii="Times New Roman" w:eastAsia="Times New Roman" w:hAnsi="Times New Roman" w:cs="Times New Roman"/>
      <w:color w:val="000000"/>
      <w:spacing w:val="0"/>
      <w:w w:val="100"/>
      <w:position w:val="0"/>
      <w:sz w:val="20"/>
      <w:szCs w:val="20"/>
      <w:u w:val="none"/>
      <w:lang w:val="vi-VN" w:eastAsia="vi-VN" w:bidi="vi-VN"/>
    </w:rPr>
  </w:style>
  <w:style w:type="character" w:customStyle="1" w:styleId="Heading60">
    <w:name w:val="Heading #6_"/>
    <w:qFormat/>
    <w:rsid w:val="0022693E"/>
    <w:rPr>
      <w:rFonts w:ascii="Times New Roman" w:eastAsia="Times New Roman" w:hAnsi="Times New Roman" w:cs="Times New Roman"/>
      <w:b/>
      <w:bCs/>
      <w:sz w:val="30"/>
      <w:szCs w:val="30"/>
      <w:u w:val="none"/>
    </w:rPr>
  </w:style>
  <w:style w:type="character" w:customStyle="1" w:styleId="Heading61">
    <w:name w:val="Heading #6"/>
    <w:qFormat/>
    <w:rsid w:val="0022693E"/>
    <w:rPr>
      <w:rFonts w:ascii="Times New Roman" w:eastAsia="Times New Roman" w:hAnsi="Times New Roman" w:cs="Times New Roman"/>
      <w:b/>
      <w:bCs/>
      <w:color w:val="FFFFFF"/>
      <w:spacing w:val="0"/>
      <w:w w:val="100"/>
      <w:position w:val="0"/>
      <w:sz w:val="30"/>
      <w:szCs w:val="30"/>
      <w:u w:val="none"/>
      <w:lang w:val="vi-VN" w:eastAsia="vi-VN" w:bidi="vi-VN"/>
    </w:rPr>
  </w:style>
  <w:style w:type="character" w:customStyle="1" w:styleId="Tablecaption2">
    <w:name w:val="Table caption (2)_"/>
    <w:qFormat/>
    <w:rsid w:val="0022693E"/>
    <w:rPr>
      <w:rFonts w:ascii="Times New Roman" w:eastAsia="Times New Roman" w:hAnsi="Times New Roman" w:cs="Times New Roman"/>
      <w:sz w:val="20"/>
      <w:szCs w:val="20"/>
      <w:u w:val="none"/>
    </w:rPr>
  </w:style>
  <w:style w:type="character" w:customStyle="1" w:styleId="Tablecaption20">
    <w:name w:val="Table caption (2)"/>
    <w:qFormat/>
    <w:rsid w:val="0022693E"/>
    <w:rPr>
      <w:rFonts w:ascii="Times New Roman" w:eastAsia="Times New Roman" w:hAnsi="Times New Roman" w:cs="Times New Roman"/>
      <w:color w:val="000000"/>
      <w:spacing w:val="0"/>
      <w:w w:val="100"/>
      <w:position w:val="0"/>
      <w:sz w:val="20"/>
      <w:szCs w:val="20"/>
      <w:u w:val="none"/>
      <w:lang w:val="vi-VN" w:eastAsia="vi-VN" w:bidi="vi-VN"/>
    </w:rPr>
  </w:style>
  <w:style w:type="character" w:customStyle="1" w:styleId="Bodytext37">
    <w:name w:val="Body text (37)_"/>
    <w:qFormat/>
    <w:rsid w:val="0022693E"/>
    <w:rPr>
      <w:rFonts w:ascii="Georgia" w:eastAsia="Georgia" w:hAnsi="Georgia" w:cs="Georgia"/>
      <w:spacing w:val="0"/>
      <w:sz w:val="18"/>
      <w:szCs w:val="18"/>
      <w:u w:val="none"/>
    </w:rPr>
  </w:style>
  <w:style w:type="character" w:customStyle="1" w:styleId="Bodytext38">
    <w:name w:val="Body text (38)_"/>
    <w:link w:val="Bodytext380"/>
    <w:qFormat/>
    <w:rsid w:val="0022693E"/>
    <w:rPr>
      <w:rFonts w:ascii="Times New Roman" w:eastAsia="Times New Roman" w:hAnsi="Times New Roman"/>
      <w:i/>
      <w:iCs/>
      <w:sz w:val="8"/>
      <w:szCs w:val="8"/>
      <w:shd w:val="clear" w:color="auto" w:fill="FFFFFF"/>
    </w:rPr>
  </w:style>
  <w:style w:type="paragraph" w:customStyle="1" w:styleId="Bodytext380">
    <w:name w:val="Body text (38)"/>
    <w:basedOn w:val="Normal"/>
    <w:link w:val="Bodytext38"/>
    <w:qFormat/>
    <w:rsid w:val="0022693E"/>
    <w:pPr>
      <w:widowControl w:val="0"/>
      <w:shd w:val="clear" w:color="auto" w:fill="FFFFFF"/>
      <w:spacing w:line="0" w:lineRule="atLeast"/>
      <w:jc w:val="both"/>
    </w:pPr>
    <w:rPr>
      <w:rFonts w:cstheme="minorBidi"/>
      <w:i/>
      <w:iCs/>
      <w:color w:val="auto"/>
      <w:kern w:val="2"/>
      <w:sz w:val="8"/>
      <w:szCs w:val="8"/>
      <w14:ligatures w14:val="standardContextual"/>
    </w:rPr>
  </w:style>
  <w:style w:type="character" w:customStyle="1" w:styleId="Bodytext39Exact">
    <w:name w:val="Body text (39) Exact"/>
    <w:link w:val="Bodytext39"/>
    <w:qFormat/>
    <w:rsid w:val="0022693E"/>
    <w:rPr>
      <w:rFonts w:ascii="Georgia" w:eastAsia="Georgia" w:hAnsi="Georgia" w:cs="Georgia"/>
      <w:i/>
      <w:iCs/>
      <w:sz w:val="30"/>
      <w:szCs w:val="30"/>
      <w:shd w:val="clear" w:color="auto" w:fill="FFFFFF"/>
    </w:rPr>
  </w:style>
  <w:style w:type="paragraph" w:customStyle="1" w:styleId="Bodytext39">
    <w:name w:val="Body text (39)"/>
    <w:basedOn w:val="Normal"/>
    <w:link w:val="Bodytext39Exact"/>
    <w:qFormat/>
    <w:rsid w:val="0022693E"/>
    <w:pPr>
      <w:widowControl w:val="0"/>
      <w:shd w:val="clear" w:color="auto" w:fill="FFFFFF"/>
      <w:spacing w:line="0" w:lineRule="atLeast"/>
      <w:jc w:val="right"/>
    </w:pPr>
    <w:rPr>
      <w:rFonts w:ascii="Georgia" w:eastAsia="Georgia" w:hAnsi="Georgia" w:cs="Georgia"/>
      <w:i/>
      <w:iCs/>
      <w:color w:val="auto"/>
      <w:kern w:val="2"/>
      <w:sz w:val="30"/>
      <w:szCs w:val="30"/>
      <w14:ligatures w14:val="standardContextual"/>
    </w:rPr>
  </w:style>
  <w:style w:type="character" w:customStyle="1" w:styleId="Bodytext40Exact">
    <w:name w:val="Body text (40) Exact"/>
    <w:qFormat/>
    <w:rsid w:val="0022693E"/>
    <w:rPr>
      <w:rFonts w:ascii="Times New Roman" w:eastAsia="Times New Roman" w:hAnsi="Times New Roman" w:cs="Times New Roman"/>
      <w:sz w:val="17"/>
      <w:szCs w:val="17"/>
      <w:u w:val="none"/>
    </w:rPr>
  </w:style>
  <w:style w:type="character" w:customStyle="1" w:styleId="Bodytext40Italic">
    <w:name w:val="Body text (40) + Italic"/>
    <w:qFormat/>
    <w:rsid w:val="0022693E"/>
    <w:rPr>
      <w:rFonts w:ascii="Times New Roman" w:eastAsia="Times New Roman" w:hAnsi="Times New Roman"/>
      <w:b/>
      <w:bCs/>
      <w:i/>
      <w:iCs/>
      <w:spacing w:val="50"/>
      <w:sz w:val="17"/>
      <w:szCs w:val="17"/>
      <w:shd w:val="clear" w:color="auto" w:fill="FFFFFF"/>
    </w:rPr>
  </w:style>
  <w:style w:type="character" w:customStyle="1" w:styleId="Bodytext400">
    <w:name w:val="Body text (40)_"/>
    <w:link w:val="Bodytext401"/>
    <w:qFormat/>
    <w:rsid w:val="0022693E"/>
    <w:rPr>
      <w:rFonts w:ascii="Times New Roman" w:eastAsia="Times New Roman" w:hAnsi="Times New Roman"/>
      <w:sz w:val="17"/>
      <w:szCs w:val="17"/>
      <w:shd w:val="clear" w:color="auto" w:fill="FFFFFF"/>
    </w:rPr>
  </w:style>
  <w:style w:type="paragraph" w:customStyle="1" w:styleId="Bodytext401">
    <w:name w:val="Body text (40)"/>
    <w:basedOn w:val="Normal"/>
    <w:link w:val="Bodytext400"/>
    <w:qFormat/>
    <w:rsid w:val="0022693E"/>
    <w:pPr>
      <w:widowControl w:val="0"/>
      <w:shd w:val="clear" w:color="auto" w:fill="FFFFFF"/>
      <w:spacing w:line="149" w:lineRule="exact"/>
      <w:ind w:hanging="580"/>
    </w:pPr>
    <w:rPr>
      <w:rFonts w:cstheme="minorBidi"/>
      <w:color w:val="auto"/>
      <w:kern w:val="2"/>
      <w:sz w:val="17"/>
      <w:szCs w:val="17"/>
      <w14:ligatures w14:val="standardContextual"/>
    </w:rPr>
  </w:style>
  <w:style w:type="character" w:customStyle="1" w:styleId="Picturecaption5Exact">
    <w:name w:val="Picture caption (5) Exact"/>
    <w:link w:val="Picturecaption5"/>
    <w:qFormat/>
    <w:rsid w:val="0022693E"/>
    <w:rPr>
      <w:rFonts w:ascii="Times New Roman" w:eastAsia="Times New Roman" w:hAnsi="Times New Roman"/>
      <w:i/>
      <w:iCs/>
      <w:shd w:val="clear" w:color="auto" w:fill="FFFFFF"/>
    </w:rPr>
  </w:style>
  <w:style w:type="paragraph" w:customStyle="1" w:styleId="Picturecaption5">
    <w:name w:val="Picture caption (5)"/>
    <w:basedOn w:val="Normal"/>
    <w:link w:val="Picturecaption5Exact"/>
    <w:qFormat/>
    <w:rsid w:val="0022693E"/>
    <w:pPr>
      <w:widowControl w:val="0"/>
      <w:shd w:val="clear" w:color="auto" w:fill="FFFFFF"/>
      <w:spacing w:line="0" w:lineRule="atLeast"/>
    </w:pPr>
    <w:rPr>
      <w:rFonts w:cstheme="minorBidi"/>
      <w:i/>
      <w:iCs/>
      <w:color w:val="auto"/>
      <w:kern w:val="2"/>
      <w:sz w:val="24"/>
      <w:szCs w:val="24"/>
      <w14:ligatures w14:val="standardContextual"/>
    </w:rPr>
  </w:style>
  <w:style w:type="character" w:customStyle="1" w:styleId="Picturecaption6Exact">
    <w:name w:val="Picture caption (6) Exact"/>
    <w:link w:val="Picturecaption6"/>
    <w:qFormat/>
    <w:rsid w:val="0022693E"/>
    <w:rPr>
      <w:rFonts w:ascii="Tahoma" w:eastAsia="Tahoma" w:hAnsi="Tahoma" w:cs="Tahoma"/>
      <w:spacing w:val="-10"/>
      <w:w w:val="200"/>
      <w:sz w:val="21"/>
      <w:szCs w:val="21"/>
      <w:shd w:val="clear" w:color="auto" w:fill="FFFFFF"/>
    </w:rPr>
  </w:style>
  <w:style w:type="paragraph" w:customStyle="1" w:styleId="Picturecaption6">
    <w:name w:val="Picture caption (6)"/>
    <w:basedOn w:val="Normal"/>
    <w:link w:val="Picturecaption6Exact"/>
    <w:qFormat/>
    <w:rsid w:val="0022693E"/>
    <w:pPr>
      <w:widowControl w:val="0"/>
      <w:shd w:val="clear" w:color="auto" w:fill="FFFFFF"/>
      <w:spacing w:line="0" w:lineRule="atLeast"/>
    </w:pPr>
    <w:rPr>
      <w:rFonts w:ascii="Tahoma" w:eastAsia="Tahoma" w:hAnsi="Tahoma" w:cs="Tahoma"/>
      <w:color w:val="auto"/>
      <w:spacing w:val="-10"/>
      <w:w w:val="200"/>
      <w:kern w:val="2"/>
      <w:sz w:val="21"/>
      <w:szCs w:val="21"/>
      <w14:ligatures w14:val="standardContextual"/>
    </w:rPr>
  </w:style>
  <w:style w:type="character" w:customStyle="1" w:styleId="Bodytext42Exact">
    <w:name w:val="Body text (42) Exact"/>
    <w:link w:val="Bodytext42"/>
    <w:qFormat/>
    <w:rsid w:val="0022693E"/>
    <w:rPr>
      <w:rFonts w:ascii="Times New Roman" w:eastAsia="Times New Roman" w:hAnsi="Times New Roman"/>
      <w:b/>
      <w:bCs/>
      <w:sz w:val="16"/>
      <w:szCs w:val="16"/>
      <w:shd w:val="clear" w:color="auto" w:fill="FFFFFF"/>
    </w:rPr>
  </w:style>
  <w:style w:type="paragraph" w:customStyle="1" w:styleId="Bodytext42">
    <w:name w:val="Body text (42)"/>
    <w:basedOn w:val="Normal"/>
    <w:link w:val="Bodytext42Exact"/>
    <w:qFormat/>
    <w:rsid w:val="0022693E"/>
    <w:pPr>
      <w:widowControl w:val="0"/>
      <w:shd w:val="clear" w:color="auto" w:fill="FFFFFF"/>
      <w:spacing w:line="0" w:lineRule="atLeast"/>
      <w:jc w:val="right"/>
    </w:pPr>
    <w:rPr>
      <w:rFonts w:cstheme="minorBidi"/>
      <w:b/>
      <w:bCs/>
      <w:color w:val="auto"/>
      <w:kern w:val="2"/>
      <w:sz w:val="16"/>
      <w:szCs w:val="16"/>
      <w14:ligatures w14:val="standardContextual"/>
    </w:rPr>
  </w:style>
  <w:style w:type="character" w:customStyle="1" w:styleId="Bodytext3Exact">
    <w:name w:val="Body text (3) Exact"/>
    <w:qFormat/>
    <w:rsid w:val="0022693E"/>
    <w:rPr>
      <w:rFonts w:ascii="Times New Roman" w:eastAsia="Times New Roman" w:hAnsi="Times New Roman" w:cs="Times New Roman"/>
      <w:b/>
      <w:bCs/>
      <w:sz w:val="26"/>
      <w:szCs w:val="26"/>
      <w:u w:val="none"/>
    </w:rPr>
  </w:style>
  <w:style w:type="character" w:customStyle="1" w:styleId="Tablecaption">
    <w:name w:val="Table caption_"/>
    <w:qFormat/>
    <w:rsid w:val="0022693E"/>
    <w:rPr>
      <w:rFonts w:ascii="Times New Roman" w:eastAsia="Times New Roman" w:hAnsi="Times New Roman" w:cs="Times New Roman"/>
      <w:b/>
      <w:bCs/>
      <w:sz w:val="21"/>
      <w:szCs w:val="21"/>
      <w:u w:val="none"/>
    </w:rPr>
  </w:style>
  <w:style w:type="character" w:customStyle="1" w:styleId="Tablecaption0">
    <w:name w:val="Table caption"/>
    <w:qFormat/>
    <w:rsid w:val="0022693E"/>
    <w:rPr>
      <w:rFonts w:ascii="Times New Roman" w:eastAsia="Times New Roman" w:hAnsi="Times New Roman" w:cs="Times New Roman"/>
      <w:b/>
      <w:bCs/>
      <w:color w:val="000000"/>
      <w:spacing w:val="0"/>
      <w:w w:val="100"/>
      <w:position w:val="0"/>
      <w:sz w:val="21"/>
      <w:szCs w:val="21"/>
      <w:u w:val="none"/>
      <w:lang w:val="vi-VN" w:eastAsia="vi-VN" w:bidi="vi-VN"/>
    </w:rPr>
  </w:style>
  <w:style w:type="character" w:customStyle="1" w:styleId="Bodytext410">
    <w:name w:val="Body text (41)_"/>
    <w:link w:val="Bodytext411"/>
    <w:qFormat/>
    <w:rsid w:val="0022693E"/>
    <w:rPr>
      <w:rFonts w:ascii="Times New Roman" w:eastAsia="Times New Roman" w:hAnsi="Times New Roman"/>
      <w:b/>
      <w:bCs/>
      <w:sz w:val="21"/>
      <w:szCs w:val="21"/>
      <w:shd w:val="clear" w:color="auto" w:fill="FFFFFF"/>
    </w:rPr>
  </w:style>
  <w:style w:type="paragraph" w:customStyle="1" w:styleId="Bodytext411">
    <w:name w:val="Body text (41)"/>
    <w:basedOn w:val="Normal"/>
    <w:link w:val="Bodytext410"/>
    <w:qFormat/>
    <w:rsid w:val="0022693E"/>
    <w:pPr>
      <w:widowControl w:val="0"/>
      <w:shd w:val="clear" w:color="auto" w:fill="FFFFFF"/>
      <w:spacing w:after="180" w:line="0" w:lineRule="atLeast"/>
      <w:jc w:val="both"/>
    </w:pPr>
    <w:rPr>
      <w:rFonts w:cstheme="minorBidi"/>
      <w:b/>
      <w:bCs/>
      <w:color w:val="auto"/>
      <w:kern w:val="2"/>
      <w:sz w:val="21"/>
      <w:szCs w:val="21"/>
      <w14:ligatures w14:val="standardContextual"/>
    </w:rPr>
  </w:style>
  <w:style w:type="character" w:customStyle="1" w:styleId="Picturecaption85ptExact">
    <w:name w:val="Picture caption + 8.5 pt Exact"/>
    <w:qFormat/>
    <w:rsid w:val="0022693E"/>
    <w:rPr>
      <w:rFonts w:ascii="Times New Roman" w:eastAsia="Times New Roman" w:hAnsi="Times New Roman"/>
      <w:sz w:val="17"/>
      <w:szCs w:val="17"/>
      <w:shd w:val="clear" w:color="auto" w:fill="FFFFFF"/>
    </w:rPr>
  </w:style>
  <w:style w:type="character" w:customStyle="1" w:styleId="PicturecaptionSpacing1ptExact">
    <w:name w:val="Picture caption + Spacing 1 pt Exact"/>
    <w:qFormat/>
    <w:rsid w:val="0022693E"/>
    <w:rPr>
      <w:rFonts w:ascii="Times New Roman" w:eastAsia="Times New Roman" w:hAnsi="Times New Roman"/>
      <w:spacing w:val="20"/>
      <w:shd w:val="clear" w:color="auto" w:fill="FFFFFF"/>
    </w:rPr>
  </w:style>
  <w:style w:type="character" w:customStyle="1" w:styleId="Picturecaption7Exact">
    <w:name w:val="Picture caption (7) Exact"/>
    <w:link w:val="Picturecaption7"/>
    <w:qFormat/>
    <w:rsid w:val="0022693E"/>
    <w:rPr>
      <w:rFonts w:ascii="Times New Roman" w:eastAsia="Times New Roman" w:hAnsi="Times New Roman"/>
      <w:shd w:val="clear" w:color="auto" w:fill="FFFFFF"/>
    </w:rPr>
  </w:style>
  <w:style w:type="paragraph" w:customStyle="1" w:styleId="Picturecaption7">
    <w:name w:val="Picture caption (7)"/>
    <w:basedOn w:val="Normal"/>
    <w:link w:val="Picturecaption7Exact"/>
    <w:qFormat/>
    <w:rsid w:val="0022693E"/>
    <w:pPr>
      <w:widowControl w:val="0"/>
      <w:shd w:val="clear" w:color="auto" w:fill="FFFFFF"/>
      <w:spacing w:line="0" w:lineRule="atLeast"/>
    </w:pPr>
    <w:rPr>
      <w:rFonts w:cstheme="minorBidi"/>
      <w:color w:val="auto"/>
      <w:kern w:val="2"/>
      <w:sz w:val="24"/>
      <w:szCs w:val="24"/>
      <w14:ligatures w14:val="standardContextual"/>
    </w:rPr>
  </w:style>
  <w:style w:type="character" w:customStyle="1" w:styleId="Picturecaption8Exact">
    <w:name w:val="Picture caption (8) Exact"/>
    <w:link w:val="Picturecaption8"/>
    <w:qFormat/>
    <w:rsid w:val="0022693E"/>
    <w:rPr>
      <w:rFonts w:ascii="Times New Roman" w:eastAsia="Times New Roman" w:hAnsi="Times New Roman"/>
      <w:shd w:val="clear" w:color="auto" w:fill="FFFFFF"/>
    </w:rPr>
  </w:style>
  <w:style w:type="paragraph" w:customStyle="1" w:styleId="Picturecaption8">
    <w:name w:val="Picture caption (8)"/>
    <w:basedOn w:val="Normal"/>
    <w:link w:val="Picturecaption8Exact"/>
    <w:qFormat/>
    <w:rsid w:val="0022693E"/>
    <w:pPr>
      <w:widowControl w:val="0"/>
      <w:shd w:val="clear" w:color="auto" w:fill="FFFFFF"/>
      <w:spacing w:line="0" w:lineRule="atLeast"/>
    </w:pPr>
    <w:rPr>
      <w:rFonts w:cstheme="minorBidi"/>
      <w:color w:val="auto"/>
      <w:kern w:val="2"/>
      <w:sz w:val="24"/>
      <w:szCs w:val="24"/>
      <w14:ligatures w14:val="standardContextual"/>
    </w:rPr>
  </w:style>
  <w:style w:type="character" w:customStyle="1" w:styleId="Bodytext43">
    <w:name w:val="Body text (43)_"/>
    <w:link w:val="Bodytext430"/>
    <w:qFormat/>
    <w:rsid w:val="0022693E"/>
    <w:rPr>
      <w:rFonts w:ascii="Times New Roman" w:eastAsia="Times New Roman" w:hAnsi="Times New Roman"/>
      <w:b/>
      <w:bCs/>
      <w:shd w:val="clear" w:color="auto" w:fill="FFFFFF"/>
    </w:rPr>
  </w:style>
  <w:style w:type="paragraph" w:customStyle="1" w:styleId="Bodytext430">
    <w:name w:val="Body text (43)"/>
    <w:basedOn w:val="Normal"/>
    <w:link w:val="Bodytext43"/>
    <w:qFormat/>
    <w:rsid w:val="0022693E"/>
    <w:pPr>
      <w:widowControl w:val="0"/>
      <w:shd w:val="clear" w:color="auto" w:fill="FFFFFF"/>
      <w:spacing w:before="180" w:line="0" w:lineRule="atLeast"/>
      <w:jc w:val="both"/>
    </w:pPr>
    <w:rPr>
      <w:rFonts w:cstheme="minorBidi"/>
      <w:b/>
      <w:bCs/>
      <w:color w:val="auto"/>
      <w:kern w:val="2"/>
      <w:sz w:val="24"/>
      <w:szCs w:val="24"/>
      <w14:ligatures w14:val="standardContextual"/>
    </w:rPr>
  </w:style>
  <w:style w:type="character" w:customStyle="1" w:styleId="Bodytext2Spacing3pt">
    <w:name w:val="Body text (2) + Spacing 3 pt"/>
    <w:qFormat/>
    <w:rsid w:val="0022693E"/>
    <w:rPr>
      <w:rFonts w:ascii="Times New Roman" w:eastAsia="Times New Roman" w:hAnsi="Times New Roman" w:cs="Times New Roman"/>
      <w:color w:val="000000"/>
      <w:spacing w:val="60"/>
      <w:w w:val="100"/>
      <w:position w:val="0"/>
      <w:sz w:val="20"/>
      <w:szCs w:val="20"/>
      <w:u w:val="none"/>
      <w:shd w:val="clear" w:color="auto" w:fill="FFFFFF"/>
      <w:lang w:val="vi-VN" w:eastAsia="vi-VN" w:bidi="vi-VN"/>
    </w:rPr>
  </w:style>
  <w:style w:type="character" w:customStyle="1" w:styleId="Heading122">
    <w:name w:val="Heading #12 (2)_"/>
    <w:link w:val="Heading1220"/>
    <w:qFormat/>
    <w:rsid w:val="0022693E"/>
    <w:rPr>
      <w:rFonts w:ascii="Times New Roman" w:eastAsia="Times New Roman" w:hAnsi="Times New Roman"/>
      <w:b/>
      <w:bCs/>
      <w:shd w:val="clear" w:color="auto" w:fill="FFFFFF"/>
    </w:rPr>
  </w:style>
  <w:style w:type="paragraph" w:customStyle="1" w:styleId="Heading1220">
    <w:name w:val="Heading #12 (2)"/>
    <w:basedOn w:val="Normal"/>
    <w:link w:val="Heading122"/>
    <w:qFormat/>
    <w:rsid w:val="0022693E"/>
    <w:pPr>
      <w:widowControl w:val="0"/>
      <w:shd w:val="clear" w:color="auto" w:fill="FFFFFF"/>
      <w:spacing w:before="780" w:line="0" w:lineRule="atLeast"/>
      <w:jc w:val="both"/>
    </w:pPr>
    <w:rPr>
      <w:rFonts w:cstheme="minorBidi"/>
      <w:b/>
      <w:bCs/>
      <w:color w:val="auto"/>
      <w:kern w:val="2"/>
      <w:sz w:val="24"/>
      <w:szCs w:val="24"/>
      <w14:ligatures w14:val="standardContextual"/>
    </w:rPr>
  </w:style>
  <w:style w:type="character" w:customStyle="1" w:styleId="Bodytext44">
    <w:name w:val="Body text (44)_"/>
    <w:link w:val="Bodytext440"/>
    <w:qFormat/>
    <w:rsid w:val="0022693E"/>
    <w:rPr>
      <w:rFonts w:ascii="Times New Roman" w:eastAsia="Times New Roman" w:hAnsi="Times New Roman"/>
      <w:spacing w:val="10"/>
      <w:sz w:val="17"/>
      <w:szCs w:val="17"/>
      <w:shd w:val="clear" w:color="auto" w:fill="FFFFFF"/>
    </w:rPr>
  </w:style>
  <w:style w:type="paragraph" w:customStyle="1" w:styleId="Bodytext440">
    <w:name w:val="Body text (44)"/>
    <w:basedOn w:val="Normal"/>
    <w:link w:val="Bodytext44"/>
    <w:qFormat/>
    <w:rsid w:val="0022693E"/>
    <w:pPr>
      <w:widowControl w:val="0"/>
      <w:shd w:val="clear" w:color="auto" w:fill="FFFFFF"/>
      <w:spacing w:before="180" w:line="0" w:lineRule="atLeast"/>
      <w:jc w:val="both"/>
    </w:pPr>
    <w:rPr>
      <w:rFonts w:cstheme="minorBidi"/>
      <w:color w:val="auto"/>
      <w:spacing w:val="10"/>
      <w:kern w:val="2"/>
      <w:sz w:val="17"/>
      <w:szCs w:val="17"/>
      <w14:ligatures w14:val="standardContextual"/>
    </w:rPr>
  </w:style>
  <w:style w:type="character" w:customStyle="1" w:styleId="Bodytext44SmallCaps">
    <w:name w:val="Body text (44) + Small Caps"/>
    <w:qFormat/>
    <w:rsid w:val="0022693E"/>
    <w:rPr>
      <w:rFonts w:ascii="Times New Roman" w:eastAsia="Times New Roman" w:hAnsi="Times New Roman"/>
      <w:smallCaps/>
      <w:color w:val="000000"/>
      <w:spacing w:val="10"/>
      <w:w w:val="100"/>
      <w:position w:val="0"/>
      <w:sz w:val="17"/>
      <w:szCs w:val="17"/>
      <w:shd w:val="clear" w:color="auto" w:fill="FFFFFF"/>
      <w:lang w:val="en-US" w:eastAsia="en-US" w:bidi="en-US"/>
    </w:rPr>
  </w:style>
  <w:style w:type="character" w:customStyle="1" w:styleId="Heading103">
    <w:name w:val="Heading #10 (3)_"/>
    <w:link w:val="Heading1030"/>
    <w:qFormat/>
    <w:rsid w:val="0022693E"/>
    <w:rPr>
      <w:rFonts w:ascii="Times New Roman" w:eastAsia="Times New Roman" w:hAnsi="Times New Roman"/>
      <w:spacing w:val="-20"/>
      <w:sz w:val="26"/>
      <w:szCs w:val="26"/>
      <w:shd w:val="clear" w:color="auto" w:fill="FFFFFF"/>
    </w:rPr>
  </w:style>
  <w:style w:type="paragraph" w:customStyle="1" w:styleId="Heading1030">
    <w:name w:val="Heading #10 (3)"/>
    <w:basedOn w:val="Normal"/>
    <w:link w:val="Heading103"/>
    <w:qFormat/>
    <w:rsid w:val="0022693E"/>
    <w:pPr>
      <w:widowControl w:val="0"/>
      <w:shd w:val="clear" w:color="auto" w:fill="FFFFFF"/>
      <w:spacing w:before="60" w:line="0" w:lineRule="atLeast"/>
    </w:pPr>
    <w:rPr>
      <w:rFonts w:cstheme="minorBidi"/>
      <w:color w:val="auto"/>
      <w:spacing w:val="-20"/>
      <w:kern w:val="2"/>
      <w:sz w:val="26"/>
      <w:szCs w:val="26"/>
      <w14:ligatures w14:val="standardContextual"/>
    </w:rPr>
  </w:style>
  <w:style w:type="character" w:customStyle="1" w:styleId="Bodytext41Exact">
    <w:name w:val="Body text (41) Exact"/>
    <w:qFormat/>
    <w:rsid w:val="0022693E"/>
    <w:rPr>
      <w:rFonts w:ascii="Times New Roman" w:eastAsia="Times New Roman" w:hAnsi="Times New Roman" w:cs="Times New Roman"/>
      <w:b/>
      <w:bCs/>
      <w:sz w:val="21"/>
      <w:szCs w:val="21"/>
      <w:u w:val="none"/>
    </w:rPr>
  </w:style>
  <w:style w:type="character" w:customStyle="1" w:styleId="Bodytext2Spacing1ptExact">
    <w:name w:val="Body text (2) + Spacing 1 pt Exact"/>
    <w:qFormat/>
    <w:rsid w:val="0022693E"/>
    <w:rPr>
      <w:rFonts w:ascii="Times New Roman" w:eastAsia="Times New Roman" w:hAnsi="Times New Roman" w:cs="Times New Roman"/>
      <w:strike/>
      <w:color w:val="000000"/>
      <w:spacing w:val="20"/>
      <w:w w:val="100"/>
      <w:position w:val="0"/>
      <w:sz w:val="20"/>
      <w:szCs w:val="20"/>
      <w:u w:val="none"/>
      <w:shd w:val="clear" w:color="auto" w:fill="FFFFFF"/>
      <w:lang w:val="vi-VN" w:eastAsia="vi-VN" w:bidi="vi-VN"/>
    </w:rPr>
  </w:style>
  <w:style w:type="character" w:customStyle="1" w:styleId="Bodytext45Exact">
    <w:name w:val="Body text (45) Exact"/>
    <w:qFormat/>
    <w:rsid w:val="0022693E"/>
    <w:rPr>
      <w:rFonts w:ascii="Times New Roman" w:eastAsia="Times New Roman" w:hAnsi="Times New Roman" w:cs="Times New Roman"/>
      <w:sz w:val="16"/>
      <w:szCs w:val="16"/>
      <w:u w:val="none"/>
    </w:rPr>
  </w:style>
  <w:style w:type="character" w:customStyle="1" w:styleId="Bodytext46Exact">
    <w:name w:val="Body text (46) Exact"/>
    <w:link w:val="Bodytext46"/>
    <w:qFormat/>
    <w:rsid w:val="0022693E"/>
    <w:rPr>
      <w:rFonts w:ascii="Times New Roman" w:eastAsia="Times New Roman" w:hAnsi="Times New Roman"/>
      <w:b/>
      <w:bCs/>
      <w:sz w:val="21"/>
      <w:szCs w:val="21"/>
      <w:shd w:val="clear" w:color="auto" w:fill="FFFFFF"/>
    </w:rPr>
  </w:style>
  <w:style w:type="paragraph" w:customStyle="1" w:styleId="Bodytext46">
    <w:name w:val="Body text (46)"/>
    <w:basedOn w:val="Normal"/>
    <w:link w:val="Bodytext46Exact"/>
    <w:qFormat/>
    <w:rsid w:val="0022693E"/>
    <w:pPr>
      <w:widowControl w:val="0"/>
      <w:shd w:val="clear" w:color="auto" w:fill="FFFFFF"/>
      <w:spacing w:before="180" w:line="182" w:lineRule="exact"/>
      <w:jc w:val="both"/>
    </w:pPr>
    <w:rPr>
      <w:rFonts w:cstheme="minorBidi"/>
      <w:b/>
      <w:bCs/>
      <w:color w:val="auto"/>
      <w:kern w:val="2"/>
      <w:sz w:val="21"/>
      <w:szCs w:val="21"/>
      <w14:ligatures w14:val="standardContextual"/>
    </w:rPr>
  </w:style>
  <w:style w:type="character" w:customStyle="1" w:styleId="Bodytext46SmallCapsExact">
    <w:name w:val="Body text (46) + Small Caps Exact"/>
    <w:qFormat/>
    <w:rsid w:val="0022693E"/>
    <w:rPr>
      <w:rFonts w:ascii="Times New Roman" w:eastAsia="Times New Roman" w:hAnsi="Times New Roman"/>
      <w:b/>
      <w:bCs/>
      <w:smallCaps/>
      <w:color w:val="000000"/>
      <w:spacing w:val="0"/>
      <w:w w:val="100"/>
      <w:position w:val="0"/>
      <w:sz w:val="21"/>
      <w:szCs w:val="21"/>
      <w:shd w:val="clear" w:color="auto" w:fill="FFFFFF"/>
      <w:lang w:val="vi-VN" w:eastAsia="vi-VN" w:bidi="vi-VN"/>
    </w:rPr>
  </w:style>
  <w:style w:type="character" w:customStyle="1" w:styleId="Bodytext47Exact">
    <w:name w:val="Body text (47) Exact"/>
    <w:link w:val="Bodytext47"/>
    <w:qFormat/>
    <w:rsid w:val="0022693E"/>
    <w:rPr>
      <w:rFonts w:ascii="Tahoma" w:eastAsia="Tahoma" w:hAnsi="Tahoma" w:cs="Tahoma"/>
      <w:i/>
      <w:iCs/>
      <w:sz w:val="16"/>
      <w:szCs w:val="16"/>
      <w:shd w:val="clear" w:color="auto" w:fill="FFFFFF"/>
      <w:lang w:bidi="en-US"/>
    </w:rPr>
  </w:style>
  <w:style w:type="paragraph" w:customStyle="1" w:styleId="Bodytext47">
    <w:name w:val="Body text (47)"/>
    <w:basedOn w:val="Normal"/>
    <w:link w:val="Bodytext47Exact"/>
    <w:qFormat/>
    <w:rsid w:val="0022693E"/>
    <w:pPr>
      <w:widowControl w:val="0"/>
      <w:shd w:val="clear" w:color="auto" w:fill="FFFFFF"/>
      <w:spacing w:before="240" w:line="178" w:lineRule="exact"/>
      <w:jc w:val="both"/>
    </w:pPr>
    <w:rPr>
      <w:rFonts w:ascii="Tahoma" w:eastAsia="Tahoma" w:hAnsi="Tahoma" w:cs="Tahoma"/>
      <w:i/>
      <w:iCs/>
      <w:color w:val="auto"/>
      <w:kern w:val="2"/>
      <w:sz w:val="16"/>
      <w:szCs w:val="16"/>
      <w:lang w:bidi="en-US"/>
      <w14:ligatures w14:val="standardContextual"/>
    </w:rPr>
  </w:style>
  <w:style w:type="character" w:customStyle="1" w:styleId="Bodytext48Exact">
    <w:name w:val="Body text (48) Exact"/>
    <w:link w:val="Bodytext48"/>
    <w:qFormat/>
    <w:rsid w:val="0022693E"/>
    <w:rPr>
      <w:rFonts w:ascii="Times New Roman" w:eastAsia="Times New Roman" w:hAnsi="Times New Roman"/>
      <w:sz w:val="16"/>
      <w:szCs w:val="16"/>
      <w:shd w:val="clear" w:color="auto" w:fill="FFFFFF"/>
    </w:rPr>
  </w:style>
  <w:style w:type="paragraph" w:customStyle="1" w:styleId="Bodytext48">
    <w:name w:val="Body text (48)"/>
    <w:basedOn w:val="Normal"/>
    <w:link w:val="Bodytext48Exact"/>
    <w:qFormat/>
    <w:rsid w:val="0022693E"/>
    <w:pPr>
      <w:widowControl w:val="0"/>
      <w:shd w:val="clear" w:color="auto" w:fill="FFFFFF"/>
      <w:spacing w:after="120" w:line="0" w:lineRule="atLeast"/>
      <w:jc w:val="both"/>
    </w:pPr>
    <w:rPr>
      <w:rFonts w:cstheme="minorBidi"/>
      <w:color w:val="auto"/>
      <w:kern w:val="2"/>
      <w:sz w:val="16"/>
      <w:szCs w:val="16"/>
      <w14:ligatures w14:val="standardContextual"/>
    </w:rPr>
  </w:style>
  <w:style w:type="character" w:customStyle="1" w:styleId="Bodytext48BoldExact">
    <w:name w:val="Body text (48) + Bold Exact"/>
    <w:qFormat/>
    <w:rsid w:val="0022693E"/>
    <w:rPr>
      <w:rFonts w:ascii="Times New Roman" w:eastAsia="Times New Roman" w:hAnsi="Times New Roman"/>
      <w:b/>
      <w:bCs/>
      <w:color w:val="000000"/>
      <w:spacing w:val="0"/>
      <w:w w:val="100"/>
      <w:position w:val="0"/>
      <w:sz w:val="16"/>
      <w:szCs w:val="16"/>
      <w:shd w:val="clear" w:color="auto" w:fill="FFFFFF"/>
      <w:lang w:val="vi-VN" w:eastAsia="vi-VN" w:bidi="vi-VN"/>
    </w:rPr>
  </w:style>
  <w:style w:type="character" w:customStyle="1" w:styleId="Bodytext48GeorgiaExact">
    <w:name w:val="Body text (48) + Georgia Exact"/>
    <w:qFormat/>
    <w:rsid w:val="0022693E"/>
    <w:rPr>
      <w:rFonts w:ascii="Georgia" w:eastAsia="Georgia" w:hAnsi="Georgia" w:cs="Georgia"/>
      <w:color w:val="000000"/>
      <w:spacing w:val="0"/>
      <w:w w:val="100"/>
      <w:position w:val="0"/>
      <w:sz w:val="16"/>
      <w:szCs w:val="16"/>
      <w:shd w:val="clear" w:color="auto" w:fill="FFFFFF"/>
      <w:lang w:val="en-US" w:eastAsia="en-US" w:bidi="en-US"/>
    </w:rPr>
  </w:style>
  <w:style w:type="character" w:customStyle="1" w:styleId="Tableofcontents2Exact">
    <w:name w:val="Table of contents (2) Exact"/>
    <w:link w:val="Tableofcontents2"/>
    <w:qFormat/>
    <w:rsid w:val="0022693E"/>
    <w:rPr>
      <w:rFonts w:ascii="Times New Roman" w:eastAsia="Times New Roman" w:hAnsi="Times New Roman"/>
      <w:sz w:val="16"/>
      <w:szCs w:val="16"/>
      <w:shd w:val="clear" w:color="auto" w:fill="FFFFFF"/>
    </w:rPr>
  </w:style>
  <w:style w:type="paragraph" w:customStyle="1" w:styleId="Tableofcontents2">
    <w:name w:val="Table of contents (2)"/>
    <w:basedOn w:val="Normal"/>
    <w:link w:val="Tableofcontents2Exact"/>
    <w:qFormat/>
    <w:rsid w:val="0022693E"/>
    <w:pPr>
      <w:widowControl w:val="0"/>
      <w:shd w:val="clear" w:color="auto" w:fill="FFFFFF"/>
      <w:spacing w:line="0" w:lineRule="atLeast"/>
      <w:jc w:val="both"/>
    </w:pPr>
    <w:rPr>
      <w:rFonts w:cstheme="minorBidi"/>
      <w:color w:val="auto"/>
      <w:kern w:val="2"/>
      <w:sz w:val="16"/>
      <w:szCs w:val="16"/>
      <w14:ligatures w14:val="standardContextual"/>
    </w:rPr>
  </w:style>
  <w:style w:type="character" w:customStyle="1" w:styleId="TableofcontentsExact">
    <w:name w:val="Table of contents Exact"/>
    <w:link w:val="Tableofcontents"/>
    <w:qFormat/>
    <w:rsid w:val="0022693E"/>
    <w:rPr>
      <w:rFonts w:ascii="Times New Roman" w:eastAsia="Times New Roman" w:hAnsi="Times New Roman"/>
      <w:b/>
      <w:bCs/>
      <w:sz w:val="21"/>
      <w:szCs w:val="21"/>
      <w:shd w:val="clear" w:color="auto" w:fill="FFFFFF"/>
    </w:rPr>
  </w:style>
  <w:style w:type="paragraph" w:customStyle="1" w:styleId="Tableofcontents">
    <w:name w:val="Table of contents"/>
    <w:basedOn w:val="Normal"/>
    <w:link w:val="TableofcontentsExact"/>
    <w:qFormat/>
    <w:rsid w:val="0022693E"/>
    <w:pPr>
      <w:widowControl w:val="0"/>
      <w:shd w:val="clear" w:color="auto" w:fill="FFFFFF"/>
      <w:spacing w:line="0" w:lineRule="atLeast"/>
      <w:jc w:val="both"/>
    </w:pPr>
    <w:rPr>
      <w:rFonts w:cstheme="minorBidi"/>
      <w:b/>
      <w:bCs/>
      <w:color w:val="auto"/>
      <w:kern w:val="2"/>
      <w:sz w:val="21"/>
      <w:szCs w:val="21"/>
      <w14:ligatures w14:val="standardContextual"/>
    </w:rPr>
  </w:style>
  <w:style w:type="character" w:customStyle="1" w:styleId="Tableofcontents3Exact">
    <w:name w:val="Table of contents (3) Exact"/>
    <w:qFormat/>
    <w:rsid w:val="0022693E"/>
    <w:rPr>
      <w:rFonts w:ascii="Times New Roman" w:eastAsia="Times New Roman" w:hAnsi="Times New Roman" w:cs="Times New Roman"/>
      <w:sz w:val="22"/>
      <w:szCs w:val="22"/>
      <w:u w:val="none"/>
    </w:rPr>
  </w:style>
  <w:style w:type="character" w:customStyle="1" w:styleId="Bodytext513ptExact">
    <w:name w:val="Body text (5) + 13 pt Exact"/>
    <w:qFormat/>
    <w:rsid w:val="0022693E"/>
    <w:rPr>
      <w:rFonts w:ascii="Times New Roman" w:eastAsia="Times New Roman" w:hAnsi="Times New Roman"/>
      <w:b/>
      <w:bCs/>
      <w:color w:val="000000"/>
      <w:spacing w:val="0"/>
      <w:w w:val="100"/>
      <w:position w:val="0"/>
      <w:sz w:val="26"/>
      <w:szCs w:val="26"/>
      <w:shd w:val="clear" w:color="auto" w:fill="FFFFFF"/>
      <w:lang w:val="vi-VN" w:eastAsia="vi-VN" w:bidi="vi-VN"/>
    </w:rPr>
  </w:style>
  <w:style w:type="character" w:customStyle="1" w:styleId="Bodytext4113ptExact">
    <w:name w:val="Body text (41) + 13 pt Exact"/>
    <w:qFormat/>
    <w:rsid w:val="0022693E"/>
    <w:rPr>
      <w:rFonts w:ascii="Times New Roman" w:eastAsia="Times New Roman" w:hAnsi="Times New Roman"/>
      <w:b/>
      <w:bCs/>
      <w:color w:val="000000"/>
      <w:spacing w:val="0"/>
      <w:w w:val="100"/>
      <w:position w:val="0"/>
      <w:sz w:val="26"/>
      <w:szCs w:val="26"/>
      <w:shd w:val="clear" w:color="auto" w:fill="FFFFFF"/>
      <w:lang w:val="vi-VN" w:eastAsia="vi-VN" w:bidi="vi-VN"/>
    </w:rPr>
  </w:style>
  <w:style w:type="character" w:customStyle="1" w:styleId="Bodytext49Exact">
    <w:name w:val="Body text (49) Exact"/>
    <w:link w:val="Bodytext49"/>
    <w:qFormat/>
    <w:rsid w:val="0022693E"/>
    <w:rPr>
      <w:rFonts w:ascii="Tahoma" w:eastAsia="Tahoma" w:hAnsi="Tahoma" w:cs="Tahoma"/>
      <w:spacing w:val="-10"/>
      <w:sz w:val="14"/>
      <w:szCs w:val="14"/>
      <w:shd w:val="clear" w:color="auto" w:fill="FFFFFF"/>
    </w:rPr>
  </w:style>
  <w:style w:type="paragraph" w:customStyle="1" w:styleId="Bodytext49">
    <w:name w:val="Body text (49)"/>
    <w:basedOn w:val="Normal"/>
    <w:link w:val="Bodytext49Exact"/>
    <w:qFormat/>
    <w:rsid w:val="0022693E"/>
    <w:pPr>
      <w:widowControl w:val="0"/>
      <w:shd w:val="clear" w:color="auto" w:fill="FFFFFF"/>
      <w:spacing w:line="0" w:lineRule="atLeast"/>
    </w:pPr>
    <w:rPr>
      <w:rFonts w:ascii="Tahoma" w:eastAsia="Tahoma" w:hAnsi="Tahoma" w:cs="Tahoma"/>
      <w:color w:val="auto"/>
      <w:spacing w:val="-10"/>
      <w:kern w:val="2"/>
      <w:sz w:val="14"/>
      <w:szCs w:val="14"/>
      <w14:ligatures w14:val="standardContextual"/>
    </w:rPr>
  </w:style>
  <w:style w:type="character" w:customStyle="1" w:styleId="Bodytext50Exact">
    <w:name w:val="Body text (50) Exact"/>
    <w:link w:val="Bodytext500"/>
    <w:qFormat/>
    <w:rsid w:val="0022693E"/>
    <w:rPr>
      <w:rFonts w:ascii="Times New Roman" w:eastAsia="Times New Roman" w:hAnsi="Times New Roman"/>
      <w:b/>
      <w:bCs/>
      <w:shd w:val="clear" w:color="auto" w:fill="FFFFFF"/>
    </w:rPr>
  </w:style>
  <w:style w:type="paragraph" w:customStyle="1" w:styleId="Bodytext500">
    <w:name w:val="Body text (50)"/>
    <w:basedOn w:val="Normal"/>
    <w:link w:val="Bodytext50Exact"/>
    <w:qFormat/>
    <w:rsid w:val="0022693E"/>
    <w:pPr>
      <w:widowControl w:val="0"/>
      <w:shd w:val="clear" w:color="auto" w:fill="FFFFFF"/>
      <w:spacing w:before="180" w:after="180" w:line="0" w:lineRule="atLeast"/>
      <w:jc w:val="both"/>
    </w:pPr>
    <w:rPr>
      <w:rFonts w:cstheme="minorBidi"/>
      <w:b/>
      <w:bCs/>
      <w:color w:val="auto"/>
      <w:kern w:val="2"/>
      <w:sz w:val="24"/>
      <w:szCs w:val="24"/>
      <w14:ligatures w14:val="standardContextual"/>
    </w:rPr>
  </w:style>
  <w:style w:type="character" w:customStyle="1" w:styleId="Bodytext50105ptExact">
    <w:name w:val="Body text (50) + 10.5 pt Exact"/>
    <w:qFormat/>
    <w:rsid w:val="0022693E"/>
    <w:rPr>
      <w:rFonts w:ascii="Times New Roman" w:eastAsia="Times New Roman" w:hAnsi="Times New Roman"/>
      <w:b/>
      <w:bCs/>
      <w:color w:val="000000"/>
      <w:spacing w:val="0"/>
      <w:w w:val="100"/>
      <w:position w:val="0"/>
      <w:sz w:val="21"/>
      <w:szCs w:val="21"/>
      <w:shd w:val="clear" w:color="auto" w:fill="FFFFFF"/>
      <w:lang w:val="vi-VN" w:eastAsia="vi-VN" w:bidi="vi-VN"/>
    </w:rPr>
  </w:style>
  <w:style w:type="character" w:customStyle="1" w:styleId="Bodytext50SmallCapsExact">
    <w:name w:val="Body text (50) + Small Caps Exact"/>
    <w:qFormat/>
    <w:rsid w:val="0022693E"/>
    <w:rPr>
      <w:rFonts w:ascii="Times New Roman" w:eastAsia="Times New Roman" w:hAnsi="Times New Roman"/>
      <w:b/>
      <w:bCs/>
      <w:smallCaps/>
      <w:color w:val="000000"/>
      <w:spacing w:val="0"/>
      <w:w w:val="100"/>
      <w:position w:val="0"/>
      <w:shd w:val="clear" w:color="auto" w:fill="FFFFFF"/>
      <w:lang w:val="vi-VN" w:eastAsia="vi-VN" w:bidi="vi-VN"/>
    </w:rPr>
  </w:style>
  <w:style w:type="character" w:customStyle="1" w:styleId="Bodytext45">
    <w:name w:val="Body text (45)_"/>
    <w:link w:val="Bodytext450"/>
    <w:qFormat/>
    <w:rsid w:val="0022693E"/>
    <w:rPr>
      <w:rFonts w:ascii="Times New Roman" w:eastAsia="Times New Roman" w:hAnsi="Times New Roman"/>
      <w:sz w:val="16"/>
      <w:szCs w:val="16"/>
      <w:shd w:val="clear" w:color="auto" w:fill="FFFFFF"/>
    </w:rPr>
  </w:style>
  <w:style w:type="paragraph" w:customStyle="1" w:styleId="Bodytext450">
    <w:name w:val="Body text (45)"/>
    <w:basedOn w:val="Normal"/>
    <w:link w:val="Bodytext45"/>
    <w:qFormat/>
    <w:rsid w:val="0022693E"/>
    <w:pPr>
      <w:widowControl w:val="0"/>
      <w:shd w:val="clear" w:color="auto" w:fill="FFFFFF"/>
      <w:spacing w:after="180" w:line="0" w:lineRule="atLeast"/>
      <w:jc w:val="both"/>
    </w:pPr>
    <w:rPr>
      <w:rFonts w:cstheme="minorBidi"/>
      <w:color w:val="auto"/>
      <w:kern w:val="2"/>
      <w:sz w:val="16"/>
      <w:szCs w:val="16"/>
      <w14:ligatures w14:val="standardContextual"/>
    </w:rPr>
  </w:style>
  <w:style w:type="character" w:customStyle="1" w:styleId="Bodytext510">
    <w:name w:val="Body text (51)_"/>
    <w:link w:val="Bodytext511"/>
    <w:qFormat/>
    <w:rsid w:val="0022693E"/>
    <w:rPr>
      <w:rFonts w:ascii="Times New Roman" w:eastAsia="Times New Roman" w:hAnsi="Times New Roman"/>
      <w:shd w:val="clear" w:color="auto" w:fill="FFFFFF"/>
    </w:rPr>
  </w:style>
  <w:style w:type="paragraph" w:customStyle="1" w:styleId="Bodytext511">
    <w:name w:val="Body text (51)"/>
    <w:basedOn w:val="Normal"/>
    <w:link w:val="Bodytext510"/>
    <w:qFormat/>
    <w:rsid w:val="0022693E"/>
    <w:pPr>
      <w:widowControl w:val="0"/>
      <w:shd w:val="clear" w:color="auto" w:fill="FFFFFF"/>
      <w:spacing w:after="180" w:line="0" w:lineRule="atLeast"/>
    </w:pPr>
    <w:rPr>
      <w:rFonts w:cstheme="minorBidi"/>
      <w:color w:val="auto"/>
      <w:kern w:val="2"/>
      <w:sz w:val="24"/>
      <w:szCs w:val="24"/>
      <w14:ligatures w14:val="standardContextual"/>
    </w:rPr>
  </w:style>
  <w:style w:type="character" w:customStyle="1" w:styleId="Bodytext18">
    <w:name w:val="Body text (18)_"/>
    <w:link w:val="Bodytext180"/>
    <w:qFormat/>
    <w:rsid w:val="0022693E"/>
    <w:rPr>
      <w:rFonts w:ascii="Georgia" w:eastAsia="Georgia" w:hAnsi="Georgia" w:cs="Georgia"/>
      <w:spacing w:val="10"/>
      <w:sz w:val="12"/>
      <w:szCs w:val="12"/>
      <w:shd w:val="clear" w:color="auto" w:fill="FFFFFF"/>
    </w:rPr>
  </w:style>
  <w:style w:type="paragraph" w:customStyle="1" w:styleId="Bodytext180">
    <w:name w:val="Body text (18)"/>
    <w:basedOn w:val="Normal"/>
    <w:link w:val="Bodytext18"/>
    <w:qFormat/>
    <w:rsid w:val="0022693E"/>
    <w:pPr>
      <w:widowControl w:val="0"/>
      <w:shd w:val="clear" w:color="auto" w:fill="FFFFFF"/>
      <w:spacing w:line="0" w:lineRule="atLeast"/>
    </w:pPr>
    <w:rPr>
      <w:rFonts w:ascii="Georgia" w:eastAsia="Georgia" w:hAnsi="Georgia" w:cs="Georgia"/>
      <w:color w:val="auto"/>
      <w:spacing w:val="10"/>
      <w:kern w:val="2"/>
      <w:sz w:val="12"/>
      <w:szCs w:val="12"/>
      <w14:ligatures w14:val="standardContextual"/>
    </w:rPr>
  </w:style>
  <w:style w:type="character" w:customStyle="1" w:styleId="Bodytext11">
    <w:name w:val="Body text (11)_"/>
    <w:link w:val="Bodytext110"/>
    <w:qFormat/>
    <w:rsid w:val="0022693E"/>
    <w:rPr>
      <w:rFonts w:ascii="Times New Roman" w:eastAsia="Times New Roman" w:hAnsi="Times New Roman"/>
      <w:shd w:val="clear" w:color="auto" w:fill="FFFFFF"/>
    </w:rPr>
  </w:style>
  <w:style w:type="paragraph" w:customStyle="1" w:styleId="Bodytext110">
    <w:name w:val="Body text (11)"/>
    <w:basedOn w:val="Normal"/>
    <w:link w:val="Bodytext11"/>
    <w:qFormat/>
    <w:rsid w:val="0022693E"/>
    <w:pPr>
      <w:widowControl w:val="0"/>
      <w:shd w:val="clear" w:color="auto" w:fill="FFFFFF"/>
      <w:spacing w:before="360" w:line="0" w:lineRule="atLeast"/>
      <w:jc w:val="both"/>
    </w:pPr>
    <w:rPr>
      <w:rFonts w:cstheme="minorBidi"/>
      <w:color w:val="auto"/>
      <w:kern w:val="2"/>
      <w:sz w:val="24"/>
      <w:szCs w:val="24"/>
      <w14:ligatures w14:val="standardContextual"/>
    </w:rPr>
  </w:style>
  <w:style w:type="character" w:customStyle="1" w:styleId="Bodytext114pt">
    <w:name w:val="Body text (11) + 4 pt"/>
    <w:qFormat/>
    <w:rsid w:val="0022693E"/>
    <w:rPr>
      <w:rFonts w:ascii="Times New Roman" w:eastAsia="Times New Roman" w:hAnsi="Times New Roman"/>
      <w:color w:val="000000"/>
      <w:spacing w:val="0"/>
      <w:w w:val="100"/>
      <w:position w:val="0"/>
      <w:sz w:val="8"/>
      <w:szCs w:val="8"/>
      <w:shd w:val="clear" w:color="auto" w:fill="FFFFFF"/>
      <w:lang w:val="vi-VN" w:eastAsia="vi-VN" w:bidi="vi-VN"/>
    </w:rPr>
  </w:style>
  <w:style w:type="character" w:customStyle="1" w:styleId="Bodytext52">
    <w:name w:val="Body text (52)_"/>
    <w:link w:val="Bodytext520"/>
    <w:qFormat/>
    <w:rsid w:val="0022693E"/>
    <w:rPr>
      <w:rFonts w:ascii="Times New Roman" w:eastAsia="Times New Roman" w:hAnsi="Times New Roman"/>
      <w:b/>
      <w:bCs/>
      <w:sz w:val="21"/>
      <w:szCs w:val="21"/>
      <w:shd w:val="clear" w:color="auto" w:fill="FFFFFF"/>
    </w:rPr>
  </w:style>
  <w:style w:type="paragraph" w:customStyle="1" w:styleId="Bodytext520">
    <w:name w:val="Body text (52)"/>
    <w:basedOn w:val="Normal"/>
    <w:link w:val="Bodytext52"/>
    <w:qFormat/>
    <w:rsid w:val="0022693E"/>
    <w:pPr>
      <w:widowControl w:val="0"/>
      <w:shd w:val="clear" w:color="auto" w:fill="FFFFFF"/>
      <w:spacing w:after="120" w:line="0" w:lineRule="atLeast"/>
    </w:pPr>
    <w:rPr>
      <w:rFonts w:cstheme="minorBidi"/>
      <w:b/>
      <w:bCs/>
      <w:color w:val="auto"/>
      <w:kern w:val="2"/>
      <w:sz w:val="21"/>
      <w:szCs w:val="21"/>
      <w14:ligatures w14:val="standardContextual"/>
    </w:rPr>
  </w:style>
  <w:style w:type="character" w:customStyle="1" w:styleId="Bodytext19">
    <w:name w:val="Body text (19)_"/>
    <w:link w:val="Bodytext190"/>
    <w:qFormat/>
    <w:rsid w:val="0022693E"/>
    <w:rPr>
      <w:rFonts w:ascii="Times New Roman" w:eastAsia="Times New Roman" w:hAnsi="Times New Roman"/>
      <w:sz w:val="14"/>
      <w:szCs w:val="14"/>
      <w:shd w:val="clear" w:color="auto" w:fill="FFFFFF"/>
    </w:rPr>
  </w:style>
  <w:style w:type="paragraph" w:customStyle="1" w:styleId="Bodytext190">
    <w:name w:val="Body text (19)"/>
    <w:basedOn w:val="Normal"/>
    <w:link w:val="Bodytext19"/>
    <w:qFormat/>
    <w:rsid w:val="0022693E"/>
    <w:pPr>
      <w:widowControl w:val="0"/>
      <w:shd w:val="clear" w:color="auto" w:fill="FFFFFF"/>
      <w:spacing w:line="0" w:lineRule="atLeast"/>
    </w:pPr>
    <w:rPr>
      <w:rFonts w:cstheme="minorBidi"/>
      <w:color w:val="auto"/>
      <w:kern w:val="2"/>
      <w:sz w:val="14"/>
      <w:szCs w:val="14"/>
      <w14:ligatures w14:val="standardContextual"/>
    </w:rPr>
  </w:style>
  <w:style w:type="character" w:customStyle="1" w:styleId="Bodytext1910pt">
    <w:name w:val="Body text (19) + 10 pt"/>
    <w:qFormat/>
    <w:rsid w:val="0022693E"/>
    <w:rPr>
      <w:rFonts w:ascii="Times New Roman" w:eastAsia="Times New Roman" w:hAnsi="Times New Roman"/>
      <w:color w:val="000000"/>
      <w:spacing w:val="0"/>
      <w:w w:val="100"/>
      <w:position w:val="0"/>
      <w:sz w:val="20"/>
      <w:szCs w:val="20"/>
      <w:shd w:val="clear" w:color="auto" w:fill="FFFFFF"/>
      <w:lang w:val="vi-VN" w:eastAsia="vi-VN" w:bidi="vi-VN"/>
    </w:rPr>
  </w:style>
  <w:style w:type="character" w:customStyle="1" w:styleId="Bodytext19SmallCaps">
    <w:name w:val="Body text (19) + Small Caps"/>
    <w:qFormat/>
    <w:rsid w:val="0022693E"/>
    <w:rPr>
      <w:rFonts w:ascii="Times New Roman" w:eastAsia="Times New Roman" w:hAnsi="Times New Roman"/>
      <w:smallCaps/>
      <w:color w:val="000000"/>
      <w:spacing w:val="0"/>
      <w:w w:val="100"/>
      <w:position w:val="0"/>
      <w:sz w:val="14"/>
      <w:szCs w:val="14"/>
      <w:shd w:val="clear" w:color="auto" w:fill="FFFFFF"/>
      <w:lang w:val="vi-VN" w:eastAsia="vi-VN" w:bidi="vi-VN"/>
    </w:rPr>
  </w:style>
  <w:style w:type="character" w:customStyle="1" w:styleId="Bodytext53">
    <w:name w:val="Body text (53)_"/>
    <w:qFormat/>
    <w:rsid w:val="0022693E"/>
    <w:rPr>
      <w:rFonts w:ascii="Times New Roman" w:eastAsia="Times New Roman" w:hAnsi="Times New Roman" w:cs="Times New Roman"/>
      <w:sz w:val="21"/>
      <w:szCs w:val="21"/>
      <w:u w:val="none"/>
    </w:rPr>
  </w:style>
  <w:style w:type="character" w:customStyle="1" w:styleId="Bodytext5310pt">
    <w:name w:val="Body text (53) + 10 pt"/>
    <w:qFormat/>
    <w:rsid w:val="0022693E"/>
    <w:rPr>
      <w:rFonts w:ascii="Times New Roman" w:eastAsia="Times New Roman" w:hAnsi="Times New Roman" w:cs="Times New Roman"/>
      <w:color w:val="000000"/>
      <w:spacing w:val="0"/>
      <w:w w:val="100"/>
      <w:position w:val="0"/>
      <w:sz w:val="20"/>
      <w:szCs w:val="20"/>
      <w:u w:val="none"/>
      <w:lang w:val="fr-FR" w:eastAsia="fr-FR" w:bidi="fr-FR"/>
    </w:rPr>
  </w:style>
  <w:style w:type="character" w:customStyle="1" w:styleId="Bodytext53Bold">
    <w:name w:val="Body text (53) + Bold"/>
    <w:qFormat/>
    <w:rsid w:val="0022693E"/>
    <w:rPr>
      <w:rFonts w:ascii="Times New Roman" w:eastAsia="Times New Roman" w:hAnsi="Times New Roman" w:cs="Times New Roman"/>
      <w:b/>
      <w:bCs/>
      <w:color w:val="000000"/>
      <w:spacing w:val="0"/>
      <w:w w:val="100"/>
      <w:position w:val="0"/>
      <w:sz w:val="21"/>
      <w:szCs w:val="21"/>
      <w:u w:val="none"/>
      <w:lang w:val="vi-VN" w:eastAsia="vi-VN" w:bidi="vi-VN"/>
    </w:rPr>
  </w:style>
  <w:style w:type="character" w:customStyle="1" w:styleId="Bodytext53SmallCaps">
    <w:name w:val="Body text (53) + Small Caps"/>
    <w:qFormat/>
    <w:rsid w:val="0022693E"/>
    <w:rPr>
      <w:rFonts w:ascii="Times New Roman" w:eastAsia="Times New Roman" w:hAnsi="Times New Roman" w:cs="Times New Roman"/>
      <w:smallCaps/>
      <w:color w:val="000000"/>
      <w:spacing w:val="0"/>
      <w:w w:val="100"/>
      <w:position w:val="0"/>
      <w:sz w:val="21"/>
      <w:szCs w:val="21"/>
      <w:u w:val="none"/>
      <w:lang w:val="vi-VN" w:eastAsia="vi-VN" w:bidi="vi-VN"/>
    </w:rPr>
  </w:style>
  <w:style w:type="character" w:customStyle="1" w:styleId="Bodytext530">
    <w:name w:val="Body text (53)"/>
    <w:qFormat/>
    <w:rsid w:val="0022693E"/>
    <w:rPr>
      <w:rFonts w:ascii="Times New Roman" w:eastAsia="Times New Roman" w:hAnsi="Times New Roman" w:cs="Times New Roman"/>
      <w:color w:val="000000"/>
      <w:spacing w:val="0"/>
      <w:w w:val="100"/>
      <w:position w:val="0"/>
      <w:sz w:val="21"/>
      <w:szCs w:val="21"/>
      <w:u w:val="none"/>
      <w:lang w:val="vi-VN" w:eastAsia="vi-VN" w:bidi="vi-VN"/>
    </w:rPr>
  </w:style>
  <w:style w:type="character" w:customStyle="1" w:styleId="Bodytext54">
    <w:name w:val="Body text (54)_"/>
    <w:qFormat/>
    <w:rsid w:val="0022693E"/>
    <w:rPr>
      <w:rFonts w:ascii="Times New Roman" w:eastAsia="Times New Roman" w:hAnsi="Times New Roman" w:cs="Times New Roman"/>
      <w:b/>
      <w:bCs/>
      <w:sz w:val="21"/>
      <w:szCs w:val="21"/>
      <w:u w:val="none"/>
    </w:rPr>
  </w:style>
  <w:style w:type="character" w:customStyle="1" w:styleId="Bodytext540">
    <w:name w:val="Body text (54)"/>
    <w:qFormat/>
    <w:rsid w:val="0022693E"/>
    <w:rPr>
      <w:rFonts w:ascii="Times New Roman" w:eastAsia="Times New Roman" w:hAnsi="Times New Roman" w:cs="Times New Roman"/>
      <w:b/>
      <w:bCs/>
      <w:color w:val="000000"/>
      <w:spacing w:val="0"/>
      <w:w w:val="100"/>
      <w:position w:val="0"/>
      <w:sz w:val="21"/>
      <w:szCs w:val="21"/>
      <w:u w:val="none"/>
      <w:lang w:val="fr-FR" w:eastAsia="fr-FR" w:bidi="fr-FR"/>
    </w:rPr>
  </w:style>
  <w:style w:type="character" w:customStyle="1" w:styleId="Heading123">
    <w:name w:val="Heading #12 (3)_"/>
    <w:qFormat/>
    <w:rsid w:val="0022693E"/>
    <w:rPr>
      <w:rFonts w:ascii="Times New Roman" w:eastAsia="Times New Roman" w:hAnsi="Times New Roman" w:cs="Times New Roman"/>
      <w:b/>
      <w:bCs/>
      <w:sz w:val="26"/>
      <w:szCs w:val="26"/>
      <w:u w:val="none"/>
    </w:rPr>
  </w:style>
  <w:style w:type="character" w:customStyle="1" w:styleId="Heading1230">
    <w:name w:val="Heading #12 (3)"/>
    <w:qFormat/>
    <w:rsid w:val="0022693E"/>
    <w:rPr>
      <w:rFonts w:ascii="Times New Roman" w:eastAsia="Times New Roman" w:hAnsi="Times New Roman" w:cs="Times New Roman"/>
      <w:b/>
      <w:bCs/>
      <w:color w:val="000000"/>
      <w:spacing w:val="0"/>
      <w:w w:val="100"/>
      <w:position w:val="0"/>
      <w:sz w:val="26"/>
      <w:szCs w:val="26"/>
      <w:u w:val="none"/>
      <w:lang w:val="vi-VN" w:eastAsia="vi-VN" w:bidi="vi-VN"/>
    </w:rPr>
  </w:style>
  <w:style w:type="character" w:customStyle="1" w:styleId="Bodytext49Spacing-1ptExact">
    <w:name w:val="Body text (49) + Spacing -1 pt Exact"/>
    <w:qFormat/>
    <w:rsid w:val="0022693E"/>
    <w:rPr>
      <w:rFonts w:ascii="Tahoma" w:eastAsia="Tahoma" w:hAnsi="Tahoma" w:cs="Tahoma"/>
      <w:color w:val="000000"/>
      <w:spacing w:val="-20"/>
      <w:w w:val="100"/>
      <w:position w:val="0"/>
      <w:sz w:val="14"/>
      <w:szCs w:val="14"/>
      <w:shd w:val="clear" w:color="auto" w:fill="FFFFFF"/>
      <w:lang w:val="vi-VN" w:eastAsia="vi-VN" w:bidi="vi-VN"/>
    </w:rPr>
  </w:style>
  <w:style w:type="character" w:customStyle="1" w:styleId="Bodytext56Exact">
    <w:name w:val="Body text (56) Exact"/>
    <w:link w:val="Bodytext56"/>
    <w:qFormat/>
    <w:rsid w:val="0022693E"/>
    <w:rPr>
      <w:rFonts w:ascii="Times New Roman" w:eastAsia="Times New Roman" w:hAnsi="Times New Roman"/>
      <w:b/>
      <w:bCs/>
      <w:sz w:val="21"/>
      <w:szCs w:val="21"/>
      <w:shd w:val="clear" w:color="auto" w:fill="FFFFFF"/>
    </w:rPr>
  </w:style>
  <w:style w:type="paragraph" w:customStyle="1" w:styleId="Bodytext56">
    <w:name w:val="Body text (56)"/>
    <w:basedOn w:val="Normal"/>
    <w:link w:val="Bodytext56Exact"/>
    <w:qFormat/>
    <w:rsid w:val="0022693E"/>
    <w:pPr>
      <w:widowControl w:val="0"/>
      <w:shd w:val="clear" w:color="auto" w:fill="FFFFFF"/>
      <w:spacing w:line="0" w:lineRule="atLeast"/>
      <w:jc w:val="right"/>
    </w:pPr>
    <w:rPr>
      <w:rFonts w:cstheme="minorBidi"/>
      <w:b/>
      <w:bCs/>
      <w:color w:val="auto"/>
      <w:kern w:val="2"/>
      <w:sz w:val="21"/>
      <w:szCs w:val="21"/>
      <w14:ligatures w14:val="standardContextual"/>
    </w:rPr>
  </w:style>
  <w:style w:type="character" w:customStyle="1" w:styleId="Heading93Exact">
    <w:name w:val="Heading #9 (3) Exact"/>
    <w:link w:val="Heading93"/>
    <w:qFormat/>
    <w:rsid w:val="0022693E"/>
    <w:rPr>
      <w:rFonts w:ascii="Times New Roman" w:eastAsia="Times New Roman" w:hAnsi="Times New Roman"/>
      <w:spacing w:val="-10"/>
      <w:sz w:val="30"/>
      <w:szCs w:val="30"/>
      <w:shd w:val="clear" w:color="auto" w:fill="FFFFFF"/>
    </w:rPr>
  </w:style>
  <w:style w:type="paragraph" w:customStyle="1" w:styleId="Heading93">
    <w:name w:val="Heading #9 (3)"/>
    <w:basedOn w:val="Normal"/>
    <w:link w:val="Heading93Exact"/>
    <w:qFormat/>
    <w:rsid w:val="0022693E"/>
    <w:pPr>
      <w:widowControl w:val="0"/>
      <w:shd w:val="clear" w:color="auto" w:fill="FFFFFF"/>
      <w:spacing w:line="0" w:lineRule="atLeast"/>
      <w:outlineLvl w:val="8"/>
    </w:pPr>
    <w:rPr>
      <w:rFonts w:cstheme="minorBidi"/>
      <w:color w:val="auto"/>
      <w:spacing w:val="-10"/>
      <w:kern w:val="2"/>
      <w:sz w:val="30"/>
      <w:szCs w:val="30"/>
      <w14:ligatures w14:val="standardContextual"/>
    </w:rPr>
  </w:style>
  <w:style w:type="character" w:customStyle="1" w:styleId="Bodytext58Exact">
    <w:name w:val="Body text (58) Exact"/>
    <w:link w:val="Bodytext58"/>
    <w:qFormat/>
    <w:rsid w:val="0022693E"/>
    <w:rPr>
      <w:rFonts w:ascii="Georgia" w:eastAsia="Georgia" w:hAnsi="Georgia" w:cs="Georgia"/>
      <w:sz w:val="15"/>
      <w:szCs w:val="15"/>
      <w:shd w:val="clear" w:color="auto" w:fill="FFFFFF"/>
    </w:rPr>
  </w:style>
  <w:style w:type="paragraph" w:customStyle="1" w:styleId="Bodytext58">
    <w:name w:val="Body text (58)"/>
    <w:basedOn w:val="Normal"/>
    <w:link w:val="Bodytext58Exact"/>
    <w:qFormat/>
    <w:rsid w:val="0022693E"/>
    <w:pPr>
      <w:widowControl w:val="0"/>
      <w:shd w:val="clear" w:color="auto" w:fill="FFFFFF"/>
      <w:spacing w:line="0" w:lineRule="atLeast"/>
    </w:pPr>
    <w:rPr>
      <w:rFonts w:ascii="Georgia" w:eastAsia="Georgia" w:hAnsi="Georgia" w:cs="Georgia"/>
      <w:color w:val="auto"/>
      <w:kern w:val="2"/>
      <w:sz w:val="15"/>
      <w:szCs w:val="15"/>
      <w14:ligatures w14:val="standardContextual"/>
    </w:rPr>
  </w:style>
  <w:style w:type="character" w:customStyle="1" w:styleId="Bodytext59Exact">
    <w:name w:val="Body text (59) Exact"/>
    <w:link w:val="Bodytext59"/>
    <w:qFormat/>
    <w:rsid w:val="0022693E"/>
    <w:rPr>
      <w:rFonts w:ascii="Trebuchet MS" w:eastAsia="Trebuchet MS" w:hAnsi="Trebuchet MS" w:cs="Trebuchet MS"/>
      <w:b/>
      <w:bCs/>
      <w:sz w:val="18"/>
      <w:szCs w:val="18"/>
      <w:shd w:val="clear" w:color="auto" w:fill="FFFFFF"/>
    </w:rPr>
  </w:style>
  <w:style w:type="paragraph" w:customStyle="1" w:styleId="Bodytext59">
    <w:name w:val="Body text (59)"/>
    <w:basedOn w:val="Normal"/>
    <w:link w:val="Bodytext59Exact"/>
    <w:qFormat/>
    <w:rsid w:val="0022693E"/>
    <w:pPr>
      <w:widowControl w:val="0"/>
      <w:shd w:val="clear" w:color="auto" w:fill="FFFFFF"/>
      <w:spacing w:before="120" w:line="0" w:lineRule="atLeast"/>
    </w:pPr>
    <w:rPr>
      <w:rFonts w:ascii="Trebuchet MS" w:eastAsia="Trebuchet MS" w:hAnsi="Trebuchet MS" w:cs="Trebuchet MS"/>
      <w:b/>
      <w:bCs/>
      <w:color w:val="auto"/>
      <w:kern w:val="2"/>
      <w:sz w:val="18"/>
      <w:szCs w:val="18"/>
      <w14:ligatures w14:val="standardContextual"/>
    </w:rPr>
  </w:style>
  <w:style w:type="character" w:customStyle="1" w:styleId="Bodytext43Exact">
    <w:name w:val="Body text (43) Exact"/>
    <w:qFormat/>
    <w:rsid w:val="0022693E"/>
    <w:rPr>
      <w:rFonts w:ascii="Times New Roman" w:eastAsia="Times New Roman" w:hAnsi="Times New Roman" w:cs="Times New Roman"/>
      <w:b/>
      <w:bCs/>
      <w:sz w:val="20"/>
      <w:szCs w:val="20"/>
      <w:u w:val="none"/>
    </w:rPr>
  </w:style>
  <w:style w:type="character" w:customStyle="1" w:styleId="Bodytext43NotBoldExact">
    <w:name w:val="Body text (43) + Not Bold Exact"/>
    <w:qFormat/>
    <w:rsid w:val="0022693E"/>
    <w:rPr>
      <w:rFonts w:ascii="Times New Roman" w:eastAsia="Times New Roman" w:hAnsi="Times New Roman"/>
      <w:b/>
      <w:bCs/>
      <w:color w:val="000000"/>
      <w:spacing w:val="0"/>
      <w:w w:val="100"/>
      <w:position w:val="0"/>
      <w:shd w:val="clear" w:color="auto" w:fill="FFFFFF"/>
      <w:lang w:val="vi-VN" w:eastAsia="vi-VN" w:bidi="vi-VN"/>
    </w:rPr>
  </w:style>
  <w:style w:type="character" w:customStyle="1" w:styleId="Bodytext5NotBoldExact">
    <w:name w:val="Body text (5) + Not Bold Exact"/>
    <w:qFormat/>
    <w:rsid w:val="0022693E"/>
    <w:rPr>
      <w:rFonts w:ascii="Times New Roman" w:eastAsia="Times New Roman" w:hAnsi="Times New Roman"/>
      <w:b/>
      <w:bCs/>
      <w:color w:val="000000"/>
      <w:spacing w:val="0"/>
      <w:w w:val="100"/>
      <w:position w:val="0"/>
      <w:sz w:val="21"/>
      <w:szCs w:val="21"/>
      <w:shd w:val="clear" w:color="auto" w:fill="FFFFFF"/>
      <w:lang w:val="vi-VN" w:eastAsia="vi-VN" w:bidi="vi-VN"/>
    </w:rPr>
  </w:style>
  <w:style w:type="character" w:customStyle="1" w:styleId="Heading94Exact">
    <w:name w:val="Heading #9 (4) Exact"/>
    <w:link w:val="Heading94"/>
    <w:qFormat/>
    <w:rsid w:val="0022693E"/>
    <w:rPr>
      <w:rFonts w:ascii="Times New Roman" w:eastAsia="Times New Roman" w:hAnsi="Times New Roman"/>
      <w:sz w:val="21"/>
      <w:szCs w:val="21"/>
      <w:shd w:val="clear" w:color="auto" w:fill="FFFFFF"/>
    </w:rPr>
  </w:style>
  <w:style w:type="paragraph" w:customStyle="1" w:styleId="Heading94">
    <w:name w:val="Heading #9 (4)"/>
    <w:basedOn w:val="Normal"/>
    <w:link w:val="Heading94Exact"/>
    <w:qFormat/>
    <w:rsid w:val="0022693E"/>
    <w:pPr>
      <w:widowControl w:val="0"/>
      <w:shd w:val="clear" w:color="auto" w:fill="FFFFFF"/>
      <w:spacing w:line="0" w:lineRule="atLeast"/>
      <w:outlineLvl w:val="8"/>
    </w:pPr>
    <w:rPr>
      <w:rFonts w:cstheme="minorBidi"/>
      <w:color w:val="auto"/>
      <w:kern w:val="2"/>
      <w:sz w:val="21"/>
      <w:szCs w:val="21"/>
      <w14:ligatures w14:val="standardContextual"/>
    </w:rPr>
  </w:style>
  <w:style w:type="character" w:customStyle="1" w:styleId="Bodytext61Exact">
    <w:name w:val="Body text (61) Exact"/>
    <w:link w:val="Bodytext610"/>
    <w:qFormat/>
    <w:rsid w:val="0022693E"/>
    <w:rPr>
      <w:rFonts w:ascii="Times New Roman" w:eastAsia="Times New Roman" w:hAnsi="Times New Roman"/>
      <w:b/>
      <w:bCs/>
      <w:i/>
      <w:iCs/>
      <w:spacing w:val="50"/>
      <w:sz w:val="16"/>
      <w:szCs w:val="16"/>
      <w:shd w:val="clear" w:color="auto" w:fill="FFFFFF"/>
    </w:rPr>
  </w:style>
  <w:style w:type="paragraph" w:customStyle="1" w:styleId="Bodytext610">
    <w:name w:val="Body text (61)"/>
    <w:basedOn w:val="Normal"/>
    <w:link w:val="Bodytext61Exact"/>
    <w:qFormat/>
    <w:rsid w:val="0022693E"/>
    <w:pPr>
      <w:widowControl w:val="0"/>
      <w:shd w:val="clear" w:color="auto" w:fill="FFFFFF"/>
      <w:spacing w:line="0" w:lineRule="atLeast"/>
    </w:pPr>
    <w:rPr>
      <w:rFonts w:cstheme="minorBidi"/>
      <w:b/>
      <w:bCs/>
      <w:i/>
      <w:iCs/>
      <w:color w:val="auto"/>
      <w:spacing w:val="50"/>
      <w:kern w:val="2"/>
      <w:sz w:val="16"/>
      <w:szCs w:val="16"/>
      <w14:ligatures w14:val="standardContextual"/>
    </w:rPr>
  </w:style>
  <w:style w:type="character" w:customStyle="1" w:styleId="Bodytext62Exact">
    <w:name w:val="Body text (62) Exact"/>
    <w:link w:val="Bodytext62"/>
    <w:qFormat/>
    <w:rsid w:val="0022693E"/>
    <w:rPr>
      <w:rFonts w:ascii="Times New Roman" w:eastAsia="Times New Roman" w:hAnsi="Times New Roman"/>
      <w:b/>
      <w:bCs/>
      <w:i/>
      <w:iCs/>
      <w:shd w:val="clear" w:color="auto" w:fill="FFFFFF"/>
    </w:rPr>
  </w:style>
  <w:style w:type="paragraph" w:customStyle="1" w:styleId="Bodytext62">
    <w:name w:val="Body text (62)"/>
    <w:basedOn w:val="Normal"/>
    <w:link w:val="Bodytext62Exact"/>
    <w:qFormat/>
    <w:rsid w:val="0022693E"/>
    <w:pPr>
      <w:widowControl w:val="0"/>
      <w:shd w:val="clear" w:color="auto" w:fill="FFFFFF"/>
      <w:spacing w:line="0" w:lineRule="atLeast"/>
      <w:jc w:val="right"/>
    </w:pPr>
    <w:rPr>
      <w:rFonts w:cstheme="minorBidi"/>
      <w:b/>
      <w:bCs/>
      <w:i/>
      <w:iCs/>
      <w:color w:val="auto"/>
      <w:kern w:val="2"/>
      <w:sz w:val="24"/>
      <w:szCs w:val="24"/>
      <w14:ligatures w14:val="standardContextual"/>
    </w:rPr>
  </w:style>
  <w:style w:type="character" w:customStyle="1" w:styleId="Bodytext61Spacing0ptExact">
    <w:name w:val="Body text (61) + Spacing 0 pt Exact"/>
    <w:qFormat/>
    <w:rsid w:val="0022693E"/>
    <w:rPr>
      <w:rFonts w:ascii="Times New Roman" w:eastAsia="Times New Roman" w:hAnsi="Times New Roman"/>
      <w:b/>
      <w:bCs/>
      <w:i/>
      <w:iCs/>
      <w:color w:val="000000"/>
      <w:spacing w:val="10"/>
      <w:w w:val="100"/>
      <w:position w:val="0"/>
      <w:sz w:val="16"/>
      <w:szCs w:val="16"/>
      <w:shd w:val="clear" w:color="auto" w:fill="FFFFFF"/>
      <w:lang w:val="vi-VN" w:eastAsia="vi-VN" w:bidi="vi-VN"/>
    </w:rPr>
  </w:style>
  <w:style w:type="character" w:customStyle="1" w:styleId="Bodytext55">
    <w:name w:val="Body text (55)_"/>
    <w:link w:val="Bodytext550"/>
    <w:qFormat/>
    <w:rsid w:val="0022693E"/>
    <w:rPr>
      <w:rFonts w:ascii="Times New Roman" w:eastAsia="Times New Roman" w:hAnsi="Times New Roman"/>
      <w:b/>
      <w:bCs/>
      <w:spacing w:val="10"/>
      <w:shd w:val="clear" w:color="auto" w:fill="FFFFFF"/>
    </w:rPr>
  </w:style>
  <w:style w:type="paragraph" w:customStyle="1" w:styleId="Bodytext550">
    <w:name w:val="Body text (55)"/>
    <w:basedOn w:val="Normal"/>
    <w:link w:val="Bodytext55"/>
    <w:qFormat/>
    <w:rsid w:val="0022693E"/>
    <w:pPr>
      <w:widowControl w:val="0"/>
      <w:shd w:val="clear" w:color="auto" w:fill="FFFFFF"/>
      <w:spacing w:after="120" w:line="0" w:lineRule="atLeast"/>
    </w:pPr>
    <w:rPr>
      <w:rFonts w:cstheme="minorBidi"/>
      <w:b/>
      <w:bCs/>
      <w:color w:val="auto"/>
      <w:spacing w:val="10"/>
      <w:kern w:val="2"/>
      <w:sz w:val="24"/>
      <w:szCs w:val="24"/>
      <w14:ligatures w14:val="standardContextual"/>
    </w:rPr>
  </w:style>
  <w:style w:type="character" w:customStyle="1" w:styleId="Bodytext370">
    <w:name w:val="Body text (37)"/>
    <w:qFormat/>
    <w:rsid w:val="0022693E"/>
    <w:rPr>
      <w:rFonts w:ascii="Georgia" w:eastAsia="Georgia" w:hAnsi="Georgia" w:cs="Georgia"/>
      <w:color w:val="000000"/>
      <w:spacing w:val="0"/>
      <w:w w:val="100"/>
      <w:position w:val="0"/>
      <w:sz w:val="18"/>
      <w:szCs w:val="18"/>
      <w:u w:val="none"/>
      <w:lang w:val="vi-VN" w:eastAsia="vi-VN" w:bidi="vi-VN"/>
    </w:rPr>
  </w:style>
  <w:style w:type="character" w:customStyle="1" w:styleId="Tableofcontents4">
    <w:name w:val="Table of contents (4)_"/>
    <w:qFormat/>
    <w:rsid w:val="0022693E"/>
    <w:rPr>
      <w:rFonts w:ascii="Tahoma" w:eastAsia="Tahoma" w:hAnsi="Tahoma" w:cs="Tahoma"/>
      <w:spacing w:val="-10"/>
      <w:sz w:val="20"/>
      <w:szCs w:val="20"/>
      <w:u w:val="none"/>
    </w:rPr>
  </w:style>
  <w:style w:type="character" w:customStyle="1" w:styleId="Tableofcontents40">
    <w:name w:val="Table of contents (4)"/>
    <w:qFormat/>
    <w:rsid w:val="0022693E"/>
    <w:rPr>
      <w:rFonts w:ascii="Tahoma" w:eastAsia="Tahoma" w:hAnsi="Tahoma" w:cs="Tahoma"/>
      <w:color w:val="000000"/>
      <w:spacing w:val="-10"/>
      <w:w w:val="100"/>
      <w:position w:val="0"/>
      <w:sz w:val="20"/>
      <w:szCs w:val="20"/>
      <w:u w:val="none"/>
      <w:lang w:val="vi-VN" w:eastAsia="vi-VN" w:bidi="vi-VN"/>
    </w:rPr>
  </w:style>
  <w:style w:type="character" w:customStyle="1" w:styleId="Tableofcontents4SmallCaps">
    <w:name w:val="Table of contents (4) + Small Caps"/>
    <w:qFormat/>
    <w:rsid w:val="0022693E"/>
    <w:rPr>
      <w:rFonts w:ascii="Tahoma" w:eastAsia="Tahoma" w:hAnsi="Tahoma" w:cs="Tahoma"/>
      <w:smallCaps/>
      <w:color w:val="000000"/>
      <w:spacing w:val="-10"/>
      <w:w w:val="100"/>
      <w:position w:val="0"/>
      <w:sz w:val="20"/>
      <w:szCs w:val="20"/>
      <w:u w:val="none"/>
    </w:rPr>
  </w:style>
  <w:style w:type="character" w:customStyle="1" w:styleId="Tableofcontents5">
    <w:name w:val="Table of contents (5)_"/>
    <w:qFormat/>
    <w:rsid w:val="0022693E"/>
    <w:rPr>
      <w:rFonts w:ascii="Times New Roman" w:eastAsia="Times New Roman" w:hAnsi="Times New Roman" w:cs="Times New Roman"/>
      <w:sz w:val="20"/>
      <w:szCs w:val="20"/>
      <w:u w:val="none"/>
    </w:rPr>
  </w:style>
  <w:style w:type="character" w:customStyle="1" w:styleId="Tableofcontents50">
    <w:name w:val="Table of contents (5)"/>
    <w:qFormat/>
    <w:rsid w:val="0022693E"/>
    <w:rPr>
      <w:rFonts w:ascii="Times New Roman" w:eastAsia="Times New Roman" w:hAnsi="Times New Roman" w:cs="Times New Roman"/>
      <w:color w:val="000000"/>
      <w:spacing w:val="0"/>
      <w:w w:val="100"/>
      <w:position w:val="0"/>
      <w:sz w:val="20"/>
      <w:szCs w:val="20"/>
      <w:u w:val="none"/>
      <w:lang w:val="vi-VN" w:eastAsia="vi-VN" w:bidi="vi-VN"/>
    </w:rPr>
  </w:style>
  <w:style w:type="character" w:customStyle="1" w:styleId="Tableofcontents511pt">
    <w:name w:val="Table of contents (5) + 11 pt"/>
    <w:qFormat/>
    <w:rsid w:val="0022693E"/>
    <w:rPr>
      <w:rFonts w:ascii="Times New Roman" w:eastAsia="Times New Roman" w:hAnsi="Times New Roman" w:cs="Times New Roman"/>
      <w:color w:val="000000"/>
      <w:spacing w:val="0"/>
      <w:w w:val="100"/>
      <w:position w:val="0"/>
      <w:sz w:val="22"/>
      <w:szCs w:val="22"/>
      <w:u w:val="none"/>
      <w:lang w:val="vi-VN" w:eastAsia="vi-VN" w:bidi="vi-VN"/>
    </w:rPr>
  </w:style>
  <w:style w:type="character" w:customStyle="1" w:styleId="Bodytext57">
    <w:name w:val="Body text (57)_"/>
    <w:qFormat/>
    <w:rsid w:val="0022693E"/>
    <w:rPr>
      <w:rFonts w:ascii="Trebuchet MS" w:eastAsia="Trebuchet MS" w:hAnsi="Trebuchet MS" w:cs="Trebuchet MS"/>
      <w:b/>
      <w:bCs/>
      <w:sz w:val="20"/>
      <w:szCs w:val="20"/>
      <w:u w:val="none"/>
    </w:rPr>
  </w:style>
  <w:style w:type="character" w:customStyle="1" w:styleId="Bodytext570">
    <w:name w:val="Body text (57)"/>
    <w:qFormat/>
    <w:rsid w:val="0022693E"/>
    <w:rPr>
      <w:rFonts w:ascii="Trebuchet MS" w:eastAsia="Trebuchet MS" w:hAnsi="Trebuchet MS" w:cs="Trebuchet MS"/>
      <w:b/>
      <w:bCs/>
      <w:color w:val="000000"/>
      <w:spacing w:val="0"/>
      <w:w w:val="100"/>
      <w:position w:val="0"/>
      <w:sz w:val="20"/>
      <w:szCs w:val="20"/>
      <w:u w:val="none"/>
      <w:lang w:val="vi-VN" w:eastAsia="vi-VN" w:bidi="vi-VN"/>
    </w:rPr>
  </w:style>
  <w:style w:type="character" w:customStyle="1" w:styleId="Bodytext600">
    <w:name w:val="Body text (60)_"/>
    <w:qFormat/>
    <w:rsid w:val="0022693E"/>
    <w:rPr>
      <w:rFonts w:ascii="Times New Roman" w:eastAsia="Times New Roman" w:hAnsi="Times New Roman" w:cs="Times New Roman"/>
      <w:sz w:val="21"/>
      <w:szCs w:val="21"/>
      <w:u w:val="none"/>
    </w:rPr>
  </w:style>
  <w:style w:type="character" w:customStyle="1" w:styleId="Bodytext601">
    <w:name w:val="Body text (60)"/>
    <w:qFormat/>
    <w:rsid w:val="0022693E"/>
    <w:rPr>
      <w:rFonts w:ascii="Times New Roman" w:eastAsia="Times New Roman" w:hAnsi="Times New Roman" w:cs="Times New Roman"/>
      <w:color w:val="000000"/>
      <w:spacing w:val="0"/>
      <w:w w:val="100"/>
      <w:position w:val="0"/>
      <w:sz w:val="21"/>
      <w:szCs w:val="21"/>
      <w:u w:val="none"/>
      <w:lang w:val="vi-VN" w:eastAsia="vi-VN" w:bidi="vi-VN"/>
    </w:rPr>
  </w:style>
  <w:style w:type="character" w:customStyle="1" w:styleId="Bodytext6010pt">
    <w:name w:val="Body text (60) + 10 pt"/>
    <w:qFormat/>
    <w:rsid w:val="0022693E"/>
    <w:rPr>
      <w:rFonts w:ascii="Times New Roman" w:eastAsia="Times New Roman" w:hAnsi="Times New Roman" w:cs="Times New Roman"/>
      <w:b/>
      <w:bCs/>
      <w:color w:val="000000"/>
      <w:spacing w:val="0"/>
      <w:w w:val="100"/>
      <w:position w:val="0"/>
      <w:sz w:val="20"/>
      <w:szCs w:val="20"/>
      <w:u w:val="none"/>
      <w:lang w:val="vi-VN" w:eastAsia="vi-VN" w:bidi="vi-VN"/>
    </w:rPr>
  </w:style>
  <w:style w:type="character" w:customStyle="1" w:styleId="Heading82">
    <w:name w:val="Heading #8 (2)_"/>
    <w:link w:val="Heading820"/>
    <w:qFormat/>
    <w:rsid w:val="0022693E"/>
    <w:rPr>
      <w:rFonts w:ascii="Times New Roman" w:eastAsia="Times New Roman" w:hAnsi="Times New Roman"/>
      <w:shd w:val="clear" w:color="auto" w:fill="FFFFFF"/>
    </w:rPr>
  </w:style>
  <w:style w:type="paragraph" w:customStyle="1" w:styleId="Heading820">
    <w:name w:val="Heading #8 (2)"/>
    <w:basedOn w:val="Normal"/>
    <w:link w:val="Heading82"/>
    <w:qFormat/>
    <w:rsid w:val="0022693E"/>
    <w:pPr>
      <w:widowControl w:val="0"/>
      <w:shd w:val="clear" w:color="auto" w:fill="FFFFFF"/>
      <w:spacing w:after="120" w:line="0" w:lineRule="atLeast"/>
      <w:jc w:val="both"/>
      <w:outlineLvl w:val="7"/>
    </w:pPr>
    <w:rPr>
      <w:rFonts w:cstheme="minorBidi"/>
      <w:color w:val="auto"/>
      <w:kern w:val="2"/>
      <w:sz w:val="24"/>
      <w:szCs w:val="24"/>
      <w14:ligatures w14:val="standardContextual"/>
    </w:rPr>
  </w:style>
  <w:style w:type="character" w:customStyle="1" w:styleId="Picturecaption9">
    <w:name w:val="Picture caption (9)_"/>
    <w:link w:val="Picturecaption90"/>
    <w:qFormat/>
    <w:rsid w:val="0022693E"/>
    <w:rPr>
      <w:rFonts w:ascii="Times New Roman" w:eastAsia="Times New Roman" w:hAnsi="Times New Roman"/>
      <w:sz w:val="19"/>
      <w:szCs w:val="19"/>
      <w:shd w:val="clear" w:color="auto" w:fill="FFFFFF"/>
    </w:rPr>
  </w:style>
  <w:style w:type="paragraph" w:customStyle="1" w:styleId="Picturecaption90">
    <w:name w:val="Picture caption (9)"/>
    <w:basedOn w:val="Normal"/>
    <w:link w:val="Picturecaption9"/>
    <w:qFormat/>
    <w:rsid w:val="0022693E"/>
    <w:pPr>
      <w:widowControl w:val="0"/>
      <w:shd w:val="clear" w:color="auto" w:fill="FFFFFF"/>
      <w:spacing w:line="0" w:lineRule="atLeast"/>
    </w:pPr>
    <w:rPr>
      <w:rFonts w:cstheme="minorBidi"/>
      <w:color w:val="auto"/>
      <w:kern w:val="2"/>
      <w:sz w:val="19"/>
      <w:szCs w:val="19"/>
      <w14:ligatures w14:val="standardContextual"/>
    </w:rPr>
  </w:style>
  <w:style w:type="character" w:customStyle="1" w:styleId="Headerorfooter20pt">
    <w:name w:val="Header or footer + 20 pt"/>
    <w:qFormat/>
    <w:rsid w:val="0022693E"/>
    <w:rPr>
      <w:rFonts w:ascii="Times New Roman" w:eastAsia="Times New Roman" w:hAnsi="Times New Roman"/>
      <w:b/>
      <w:bCs/>
      <w:color w:val="000000"/>
      <w:spacing w:val="0"/>
      <w:w w:val="100"/>
      <w:position w:val="0"/>
      <w:sz w:val="40"/>
      <w:szCs w:val="40"/>
      <w:shd w:val="clear" w:color="auto" w:fill="FFFFFF"/>
      <w:lang w:val="vi-VN" w:eastAsia="vi-VN" w:bidi="vi-VN"/>
    </w:rPr>
  </w:style>
  <w:style w:type="character" w:customStyle="1" w:styleId="HeaderorfooterSpacing0pt">
    <w:name w:val="Header or footer + Spacing 0 pt"/>
    <w:qFormat/>
    <w:rsid w:val="0022693E"/>
    <w:rPr>
      <w:rFonts w:ascii="Times New Roman" w:eastAsia="Times New Roman" w:hAnsi="Times New Roman"/>
      <w:b/>
      <w:bCs/>
      <w:color w:val="000000"/>
      <w:spacing w:val="10"/>
      <w:w w:val="100"/>
      <w:position w:val="0"/>
      <w:shd w:val="clear" w:color="auto" w:fill="FFFFFF"/>
      <w:lang w:val="vi-VN" w:eastAsia="vi-VN" w:bidi="vi-VN"/>
    </w:rPr>
  </w:style>
  <w:style w:type="character" w:customStyle="1" w:styleId="Heading104">
    <w:name w:val="Heading #10 (4)_"/>
    <w:qFormat/>
    <w:rsid w:val="0022693E"/>
    <w:rPr>
      <w:rFonts w:ascii="Times New Roman" w:eastAsia="Times New Roman" w:hAnsi="Times New Roman" w:cs="Times New Roman"/>
      <w:b/>
      <w:bCs/>
      <w:sz w:val="26"/>
      <w:szCs w:val="26"/>
      <w:u w:val="none"/>
    </w:rPr>
  </w:style>
  <w:style w:type="character" w:customStyle="1" w:styleId="Heading1040">
    <w:name w:val="Heading #10 (4)"/>
    <w:qFormat/>
    <w:rsid w:val="0022693E"/>
    <w:rPr>
      <w:rFonts w:ascii="Times New Roman" w:eastAsia="Times New Roman" w:hAnsi="Times New Roman" w:cs="Times New Roman"/>
      <w:b/>
      <w:bCs/>
      <w:color w:val="FFFFFF"/>
      <w:spacing w:val="0"/>
      <w:w w:val="100"/>
      <w:position w:val="0"/>
      <w:sz w:val="26"/>
      <w:szCs w:val="26"/>
      <w:u w:val="none"/>
      <w:lang w:val="vi-VN" w:eastAsia="vi-VN" w:bidi="vi-VN"/>
    </w:rPr>
  </w:style>
  <w:style w:type="character" w:customStyle="1" w:styleId="Bodytext63">
    <w:name w:val="Body text (63)_"/>
    <w:qFormat/>
    <w:rsid w:val="0022693E"/>
    <w:rPr>
      <w:rFonts w:ascii="Times New Roman" w:eastAsia="Times New Roman" w:hAnsi="Times New Roman" w:cs="Times New Roman"/>
      <w:i/>
      <w:iCs/>
      <w:sz w:val="19"/>
      <w:szCs w:val="19"/>
      <w:u w:val="none"/>
    </w:rPr>
  </w:style>
  <w:style w:type="character" w:customStyle="1" w:styleId="Bodytext630">
    <w:name w:val="Body text (63)"/>
    <w:qFormat/>
    <w:rsid w:val="0022693E"/>
    <w:rPr>
      <w:rFonts w:ascii="Times New Roman" w:eastAsia="Times New Roman" w:hAnsi="Times New Roman" w:cs="Times New Roman"/>
      <w:i/>
      <w:iCs/>
      <w:color w:val="FFFFFF"/>
      <w:spacing w:val="0"/>
      <w:w w:val="100"/>
      <w:position w:val="0"/>
      <w:sz w:val="19"/>
      <w:szCs w:val="19"/>
      <w:u w:val="none"/>
      <w:lang w:val="vi-VN" w:eastAsia="vi-VN" w:bidi="vi-VN"/>
    </w:rPr>
  </w:style>
  <w:style w:type="character" w:customStyle="1" w:styleId="Bodytext120">
    <w:name w:val="Body text (12)_"/>
    <w:qFormat/>
    <w:rsid w:val="0022693E"/>
    <w:rPr>
      <w:rFonts w:ascii="Times New Roman" w:eastAsia="Times New Roman" w:hAnsi="Times New Roman" w:cs="Times New Roman"/>
      <w:sz w:val="22"/>
      <w:szCs w:val="22"/>
      <w:u w:val="none"/>
    </w:rPr>
  </w:style>
  <w:style w:type="character" w:customStyle="1" w:styleId="Heading82Exact">
    <w:name w:val="Heading #8 (2) Exact"/>
    <w:qFormat/>
    <w:rsid w:val="0022693E"/>
    <w:rPr>
      <w:rFonts w:ascii="Times New Roman" w:eastAsia="Times New Roman" w:hAnsi="Times New Roman" w:cs="Times New Roman"/>
      <w:sz w:val="20"/>
      <w:szCs w:val="20"/>
      <w:u w:val="none"/>
    </w:rPr>
  </w:style>
  <w:style w:type="character" w:customStyle="1" w:styleId="Bodytext60Exact">
    <w:name w:val="Body text (60) Exact"/>
    <w:qFormat/>
    <w:rsid w:val="0022693E"/>
    <w:rPr>
      <w:rFonts w:ascii="Times New Roman" w:eastAsia="Times New Roman" w:hAnsi="Times New Roman" w:cs="Times New Roman"/>
      <w:sz w:val="21"/>
      <w:szCs w:val="21"/>
      <w:u w:val="none"/>
    </w:rPr>
  </w:style>
  <w:style w:type="character" w:customStyle="1" w:styleId="Bodytext6011ptExact">
    <w:name w:val="Body text (60) + 11 pt Exact"/>
    <w:qFormat/>
    <w:rsid w:val="0022693E"/>
    <w:rPr>
      <w:rFonts w:ascii="Times New Roman" w:eastAsia="Times New Roman" w:hAnsi="Times New Roman" w:cs="Times New Roman"/>
      <w:b/>
      <w:bCs/>
      <w:color w:val="000000"/>
      <w:spacing w:val="0"/>
      <w:w w:val="100"/>
      <w:position w:val="0"/>
      <w:sz w:val="22"/>
      <w:szCs w:val="22"/>
      <w:u w:val="none"/>
      <w:lang w:val="vi-VN" w:eastAsia="vi-VN" w:bidi="vi-VN"/>
    </w:rPr>
  </w:style>
  <w:style w:type="character" w:customStyle="1" w:styleId="Bodytext1210ptExact">
    <w:name w:val="Body text (12) + 10 pt Exact"/>
    <w:qFormat/>
    <w:rsid w:val="0022693E"/>
    <w:rPr>
      <w:rFonts w:ascii="Times New Roman" w:eastAsia="Times New Roman" w:hAnsi="Times New Roman" w:cs="Times New Roman"/>
      <w:color w:val="000000"/>
      <w:spacing w:val="0"/>
      <w:w w:val="100"/>
      <w:position w:val="0"/>
      <w:sz w:val="20"/>
      <w:szCs w:val="20"/>
      <w:u w:val="none"/>
      <w:lang w:val="vi-VN" w:eastAsia="vi-VN" w:bidi="vi-VN"/>
    </w:rPr>
  </w:style>
  <w:style w:type="character" w:customStyle="1" w:styleId="Bodytext44Spacing0pt">
    <w:name w:val="Body text (44) + Spacing 0 pt"/>
    <w:qFormat/>
    <w:rsid w:val="0022693E"/>
    <w:rPr>
      <w:rFonts w:ascii="Times New Roman" w:eastAsia="Times New Roman" w:hAnsi="Times New Roman"/>
      <w:color w:val="000000"/>
      <w:spacing w:val="0"/>
      <w:w w:val="100"/>
      <w:position w:val="0"/>
      <w:sz w:val="17"/>
      <w:szCs w:val="17"/>
      <w:shd w:val="clear" w:color="auto" w:fill="FFFFFF"/>
      <w:lang w:val="vi-VN" w:eastAsia="vi-VN" w:bidi="vi-VN"/>
    </w:rPr>
  </w:style>
  <w:style w:type="character" w:customStyle="1" w:styleId="Bodytext64Exact">
    <w:name w:val="Body text (64) Exact"/>
    <w:link w:val="Bodytext64"/>
    <w:qFormat/>
    <w:rsid w:val="0022693E"/>
    <w:rPr>
      <w:rFonts w:ascii="Times New Roman" w:eastAsia="Times New Roman" w:hAnsi="Times New Roman"/>
      <w:sz w:val="21"/>
      <w:szCs w:val="21"/>
      <w:shd w:val="clear" w:color="auto" w:fill="FFFFFF"/>
    </w:rPr>
  </w:style>
  <w:style w:type="paragraph" w:customStyle="1" w:styleId="Bodytext64">
    <w:name w:val="Body text (64)"/>
    <w:basedOn w:val="Normal"/>
    <w:link w:val="Bodytext64Exact"/>
    <w:qFormat/>
    <w:rsid w:val="0022693E"/>
    <w:pPr>
      <w:widowControl w:val="0"/>
      <w:shd w:val="clear" w:color="auto" w:fill="FFFFFF"/>
      <w:spacing w:after="60" w:line="0" w:lineRule="atLeast"/>
      <w:jc w:val="center"/>
    </w:pPr>
    <w:rPr>
      <w:rFonts w:cstheme="minorBidi"/>
      <w:color w:val="auto"/>
      <w:kern w:val="2"/>
      <w:sz w:val="21"/>
      <w:szCs w:val="21"/>
      <w14:ligatures w14:val="standardContextual"/>
    </w:rPr>
  </w:style>
  <w:style w:type="character" w:customStyle="1" w:styleId="Bodytext65Exact">
    <w:name w:val="Body text (65) Exact"/>
    <w:link w:val="Bodytext65"/>
    <w:qFormat/>
    <w:rsid w:val="0022693E"/>
    <w:rPr>
      <w:rFonts w:ascii="Times New Roman" w:eastAsia="Times New Roman" w:hAnsi="Times New Roman"/>
      <w:sz w:val="21"/>
      <w:szCs w:val="21"/>
      <w:shd w:val="clear" w:color="auto" w:fill="FFFFFF"/>
    </w:rPr>
  </w:style>
  <w:style w:type="paragraph" w:customStyle="1" w:styleId="Bodytext65">
    <w:name w:val="Body text (65)"/>
    <w:basedOn w:val="Normal"/>
    <w:link w:val="Bodytext65Exact"/>
    <w:qFormat/>
    <w:rsid w:val="0022693E"/>
    <w:pPr>
      <w:widowControl w:val="0"/>
      <w:shd w:val="clear" w:color="auto" w:fill="FFFFFF"/>
      <w:spacing w:line="0" w:lineRule="atLeast"/>
      <w:jc w:val="right"/>
    </w:pPr>
    <w:rPr>
      <w:rFonts w:cstheme="minorBidi"/>
      <w:color w:val="auto"/>
      <w:kern w:val="2"/>
      <w:sz w:val="21"/>
      <w:szCs w:val="21"/>
      <w14:ligatures w14:val="standardContextual"/>
    </w:rPr>
  </w:style>
  <w:style w:type="character" w:customStyle="1" w:styleId="Bodytext68Exact">
    <w:name w:val="Body text (68) Exact"/>
    <w:link w:val="Bodytext68"/>
    <w:qFormat/>
    <w:rsid w:val="0022693E"/>
    <w:rPr>
      <w:rFonts w:ascii="Georgia" w:eastAsia="Georgia" w:hAnsi="Georgia" w:cs="Georgia"/>
      <w:sz w:val="12"/>
      <w:szCs w:val="12"/>
      <w:shd w:val="clear" w:color="auto" w:fill="FFFFFF"/>
    </w:rPr>
  </w:style>
  <w:style w:type="paragraph" w:customStyle="1" w:styleId="Bodytext68">
    <w:name w:val="Body text (68)"/>
    <w:basedOn w:val="Normal"/>
    <w:link w:val="Bodytext68Exact"/>
    <w:qFormat/>
    <w:rsid w:val="0022693E"/>
    <w:pPr>
      <w:widowControl w:val="0"/>
      <w:shd w:val="clear" w:color="auto" w:fill="FFFFFF"/>
      <w:spacing w:line="0" w:lineRule="atLeast"/>
      <w:ind w:hanging="400"/>
    </w:pPr>
    <w:rPr>
      <w:rFonts w:ascii="Georgia" w:eastAsia="Georgia" w:hAnsi="Georgia" w:cs="Georgia"/>
      <w:color w:val="auto"/>
      <w:kern w:val="2"/>
      <w:sz w:val="12"/>
      <w:szCs w:val="12"/>
      <w14:ligatures w14:val="standardContextual"/>
    </w:rPr>
  </w:style>
  <w:style w:type="character" w:customStyle="1" w:styleId="Bodytext12105ptExact">
    <w:name w:val="Body text (12) + 10.5 pt Exact"/>
    <w:qFormat/>
    <w:rsid w:val="0022693E"/>
    <w:rPr>
      <w:rFonts w:ascii="Times New Roman" w:eastAsia="Times New Roman" w:hAnsi="Times New Roman" w:cs="Times New Roman"/>
      <w:color w:val="000000"/>
      <w:spacing w:val="0"/>
      <w:w w:val="100"/>
      <w:position w:val="0"/>
      <w:sz w:val="21"/>
      <w:szCs w:val="21"/>
      <w:u w:val="none"/>
      <w:lang w:val="vi-VN" w:eastAsia="vi-VN" w:bidi="vi-VN"/>
    </w:rPr>
  </w:style>
  <w:style w:type="character" w:customStyle="1" w:styleId="Bodytext69Exact">
    <w:name w:val="Body text (69) Exact"/>
    <w:link w:val="Bodytext69"/>
    <w:qFormat/>
    <w:rsid w:val="0022693E"/>
    <w:rPr>
      <w:rFonts w:ascii="Times New Roman" w:eastAsia="Times New Roman" w:hAnsi="Times New Roman"/>
      <w:sz w:val="21"/>
      <w:szCs w:val="21"/>
      <w:shd w:val="clear" w:color="auto" w:fill="FFFFFF"/>
    </w:rPr>
  </w:style>
  <w:style w:type="paragraph" w:customStyle="1" w:styleId="Bodytext69">
    <w:name w:val="Body text (69)"/>
    <w:basedOn w:val="Normal"/>
    <w:link w:val="Bodytext69Exact"/>
    <w:qFormat/>
    <w:rsid w:val="0022693E"/>
    <w:pPr>
      <w:widowControl w:val="0"/>
      <w:shd w:val="clear" w:color="auto" w:fill="FFFFFF"/>
      <w:spacing w:line="0" w:lineRule="atLeast"/>
      <w:jc w:val="right"/>
    </w:pPr>
    <w:rPr>
      <w:rFonts w:cstheme="minorBidi"/>
      <w:color w:val="auto"/>
      <w:kern w:val="2"/>
      <w:sz w:val="21"/>
      <w:szCs w:val="21"/>
      <w14:ligatures w14:val="standardContextual"/>
    </w:rPr>
  </w:style>
  <w:style w:type="character" w:customStyle="1" w:styleId="Bodytext10Exact">
    <w:name w:val="Body text (10) Exact"/>
    <w:qFormat/>
    <w:rsid w:val="0022693E"/>
    <w:rPr>
      <w:rFonts w:ascii="Times New Roman" w:eastAsia="Times New Roman" w:hAnsi="Times New Roman" w:cs="Times New Roman"/>
      <w:sz w:val="22"/>
      <w:szCs w:val="22"/>
      <w:u w:val="none"/>
    </w:rPr>
  </w:style>
  <w:style w:type="character" w:customStyle="1" w:styleId="Heading13">
    <w:name w:val="Heading #1_"/>
    <w:link w:val="Heading14"/>
    <w:qFormat/>
    <w:rsid w:val="0022693E"/>
    <w:rPr>
      <w:rFonts w:ascii="Times New Roman" w:eastAsia="Times New Roman" w:hAnsi="Times New Roman"/>
      <w:i/>
      <w:iCs/>
      <w:spacing w:val="20"/>
      <w:shd w:val="clear" w:color="auto" w:fill="FFFFFF"/>
    </w:rPr>
  </w:style>
  <w:style w:type="paragraph" w:customStyle="1" w:styleId="Heading14">
    <w:name w:val="Heading #1"/>
    <w:basedOn w:val="Normal"/>
    <w:link w:val="Heading13"/>
    <w:qFormat/>
    <w:rsid w:val="0022693E"/>
    <w:pPr>
      <w:widowControl w:val="0"/>
      <w:shd w:val="clear" w:color="auto" w:fill="FFFFFF"/>
      <w:spacing w:before="960" w:line="0" w:lineRule="atLeast"/>
      <w:jc w:val="both"/>
      <w:outlineLvl w:val="0"/>
    </w:pPr>
    <w:rPr>
      <w:rFonts w:cstheme="minorBidi"/>
      <w:i/>
      <w:iCs/>
      <w:color w:val="auto"/>
      <w:spacing w:val="20"/>
      <w:kern w:val="2"/>
      <w:sz w:val="24"/>
      <w:szCs w:val="24"/>
      <w14:ligatures w14:val="standardContextual"/>
    </w:rPr>
  </w:style>
  <w:style w:type="character" w:customStyle="1" w:styleId="Heading1Spacing-2pt">
    <w:name w:val="Heading #1 + Spacing -2 pt"/>
    <w:qFormat/>
    <w:rsid w:val="0022693E"/>
    <w:rPr>
      <w:rFonts w:ascii="Times New Roman" w:eastAsia="Times New Roman" w:hAnsi="Times New Roman"/>
      <w:i/>
      <w:iCs/>
      <w:color w:val="000000"/>
      <w:spacing w:val="-40"/>
      <w:w w:val="100"/>
      <w:position w:val="0"/>
      <w:shd w:val="clear" w:color="auto" w:fill="FFFFFF"/>
      <w:lang w:val="vi-VN" w:eastAsia="vi-VN" w:bidi="vi-VN"/>
    </w:rPr>
  </w:style>
  <w:style w:type="character" w:customStyle="1" w:styleId="Bodytext66">
    <w:name w:val="Body text (66)_"/>
    <w:qFormat/>
    <w:rsid w:val="0022693E"/>
    <w:rPr>
      <w:rFonts w:ascii="Times New Roman" w:eastAsia="Times New Roman" w:hAnsi="Times New Roman" w:cs="Times New Roman"/>
      <w:i/>
      <w:iCs/>
      <w:sz w:val="13"/>
      <w:szCs w:val="13"/>
      <w:u w:val="none"/>
    </w:rPr>
  </w:style>
  <w:style w:type="character" w:customStyle="1" w:styleId="Bodytext67">
    <w:name w:val="Body text (67)_"/>
    <w:link w:val="Bodytext670"/>
    <w:qFormat/>
    <w:rsid w:val="0022693E"/>
    <w:rPr>
      <w:rFonts w:ascii="Times New Roman" w:eastAsia="Times New Roman" w:hAnsi="Times New Roman"/>
      <w:shd w:val="clear" w:color="auto" w:fill="FFFFFF"/>
    </w:rPr>
  </w:style>
  <w:style w:type="paragraph" w:customStyle="1" w:styleId="Bodytext670">
    <w:name w:val="Body text (67)"/>
    <w:basedOn w:val="Normal"/>
    <w:link w:val="Bodytext67"/>
    <w:qFormat/>
    <w:rsid w:val="0022693E"/>
    <w:pPr>
      <w:widowControl w:val="0"/>
      <w:shd w:val="clear" w:color="auto" w:fill="FFFFFF"/>
      <w:spacing w:after="120" w:line="0" w:lineRule="atLeast"/>
    </w:pPr>
    <w:rPr>
      <w:rFonts w:cstheme="minorBidi"/>
      <w:color w:val="auto"/>
      <w:kern w:val="2"/>
      <w:sz w:val="24"/>
      <w:szCs w:val="24"/>
      <w14:ligatures w14:val="standardContextual"/>
    </w:rPr>
  </w:style>
  <w:style w:type="character" w:customStyle="1" w:styleId="Bodytext12SmallCaps">
    <w:name w:val="Body text (12) + Small Caps"/>
    <w:qFormat/>
    <w:rsid w:val="0022693E"/>
    <w:rPr>
      <w:rFonts w:ascii="Times New Roman" w:eastAsia="Times New Roman" w:hAnsi="Times New Roman" w:cs="Times New Roman"/>
      <w:smallCaps/>
      <w:color w:val="000000"/>
      <w:spacing w:val="0"/>
      <w:w w:val="100"/>
      <w:position w:val="0"/>
      <w:sz w:val="22"/>
      <w:szCs w:val="22"/>
      <w:u w:val="none"/>
      <w:lang w:val="vi-VN" w:eastAsia="vi-VN" w:bidi="vi-VN"/>
    </w:rPr>
  </w:style>
  <w:style w:type="character" w:customStyle="1" w:styleId="Bodytext1285pt">
    <w:name w:val="Body text (12) + 8.5 pt"/>
    <w:qFormat/>
    <w:rsid w:val="0022693E"/>
    <w:rPr>
      <w:rFonts w:ascii="Times New Roman" w:eastAsia="Times New Roman" w:hAnsi="Times New Roman" w:cs="Times New Roman"/>
      <w:color w:val="000000"/>
      <w:spacing w:val="0"/>
      <w:w w:val="100"/>
      <w:position w:val="0"/>
      <w:sz w:val="17"/>
      <w:szCs w:val="17"/>
      <w:u w:val="none"/>
      <w:lang w:val="vi-VN" w:eastAsia="vi-VN" w:bidi="vi-VN"/>
    </w:rPr>
  </w:style>
  <w:style w:type="character" w:customStyle="1" w:styleId="Heading72">
    <w:name w:val="Heading #7 (2)_"/>
    <w:link w:val="Heading720"/>
    <w:qFormat/>
    <w:rsid w:val="0022693E"/>
    <w:rPr>
      <w:rFonts w:ascii="Times New Roman" w:eastAsia="Times New Roman" w:hAnsi="Times New Roman"/>
      <w:b/>
      <w:bCs/>
      <w:i/>
      <w:iCs/>
      <w:sz w:val="19"/>
      <w:szCs w:val="19"/>
      <w:shd w:val="clear" w:color="auto" w:fill="FFFFFF"/>
      <w:lang w:val="de-DE" w:eastAsia="de-DE" w:bidi="de-DE"/>
    </w:rPr>
  </w:style>
  <w:style w:type="paragraph" w:customStyle="1" w:styleId="Heading720">
    <w:name w:val="Heading #7 (2)"/>
    <w:basedOn w:val="Normal"/>
    <w:link w:val="Heading72"/>
    <w:qFormat/>
    <w:rsid w:val="0022693E"/>
    <w:pPr>
      <w:widowControl w:val="0"/>
      <w:shd w:val="clear" w:color="auto" w:fill="FFFFFF"/>
      <w:spacing w:before="60" w:after="60" w:line="0" w:lineRule="atLeast"/>
      <w:jc w:val="both"/>
      <w:outlineLvl w:val="6"/>
    </w:pPr>
    <w:rPr>
      <w:rFonts w:cstheme="minorBidi"/>
      <w:b/>
      <w:bCs/>
      <w:i/>
      <w:iCs/>
      <w:color w:val="auto"/>
      <w:kern w:val="2"/>
      <w:sz w:val="19"/>
      <w:szCs w:val="19"/>
      <w:lang w:val="de-DE" w:eastAsia="de-DE" w:bidi="de-DE"/>
      <w14:ligatures w14:val="standardContextual"/>
    </w:rPr>
  </w:style>
  <w:style w:type="character" w:customStyle="1" w:styleId="Heading81">
    <w:name w:val="Heading #8"/>
    <w:qFormat/>
    <w:rsid w:val="0022693E"/>
    <w:rPr>
      <w:rFonts w:ascii="Times New Roman" w:eastAsia="Times New Roman" w:hAnsi="Times New Roman" w:cs="Times New Roman"/>
      <w:color w:val="000000"/>
      <w:spacing w:val="0"/>
      <w:w w:val="100"/>
      <w:position w:val="0"/>
      <w:sz w:val="22"/>
      <w:szCs w:val="22"/>
      <w:u w:val="none"/>
      <w:lang w:val="vi-VN" w:eastAsia="vi-VN" w:bidi="vi-VN"/>
    </w:rPr>
  </w:style>
  <w:style w:type="character" w:customStyle="1" w:styleId="Heading810pt">
    <w:name w:val="Heading #8 + 10 pt"/>
    <w:qFormat/>
    <w:rsid w:val="0022693E"/>
    <w:rPr>
      <w:rFonts w:ascii="Times New Roman" w:eastAsia="Times New Roman" w:hAnsi="Times New Roman" w:cs="Times New Roman"/>
      <w:color w:val="000000"/>
      <w:spacing w:val="0"/>
      <w:w w:val="100"/>
      <w:position w:val="0"/>
      <w:sz w:val="20"/>
      <w:szCs w:val="20"/>
      <w:u w:val="none"/>
      <w:lang w:val="vi-VN" w:eastAsia="vi-VN" w:bidi="vi-VN"/>
    </w:rPr>
  </w:style>
  <w:style w:type="character" w:customStyle="1" w:styleId="Heading124">
    <w:name w:val="Heading #12 (4)_"/>
    <w:qFormat/>
    <w:rsid w:val="0022693E"/>
    <w:rPr>
      <w:rFonts w:ascii="Times New Roman" w:eastAsia="Times New Roman" w:hAnsi="Times New Roman" w:cs="Times New Roman"/>
      <w:b/>
      <w:bCs/>
      <w:sz w:val="30"/>
      <w:szCs w:val="30"/>
      <w:u w:val="none"/>
    </w:rPr>
  </w:style>
  <w:style w:type="character" w:customStyle="1" w:styleId="Heading1240">
    <w:name w:val="Heading #12 (4)"/>
    <w:qFormat/>
    <w:rsid w:val="0022693E"/>
    <w:rPr>
      <w:rFonts w:ascii="Times New Roman" w:eastAsia="Times New Roman" w:hAnsi="Times New Roman" w:cs="Times New Roman"/>
      <w:b/>
      <w:bCs/>
      <w:strike/>
      <w:color w:val="000000"/>
      <w:spacing w:val="0"/>
      <w:w w:val="100"/>
      <w:position w:val="0"/>
      <w:sz w:val="30"/>
      <w:szCs w:val="30"/>
      <w:u w:val="none"/>
      <w:lang w:val="vi-VN" w:eastAsia="vi-VN" w:bidi="vi-VN"/>
    </w:rPr>
  </w:style>
  <w:style w:type="character" w:customStyle="1" w:styleId="Bodytext660">
    <w:name w:val="Body text (66)"/>
    <w:qFormat/>
    <w:rsid w:val="0022693E"/>
    <w:rPr>
      <w:rFonts w:ascii="Times New Roman" w:eastAsia="Times New Roman" w:hAnsi="Times New Roman" w:cs="Times New Roman"/>
      <w:i/>
      <w:iCs/>
      <w:color w:val="000000"/>
      <w:spacing w:val="0"/>
      <w:w w:val="100"/>
      <w:position w:val="0"/>
      <w:sz w:val="13"/>
      <w:szCs w:val="13"/>
      <w:u w:val="none"/>
      <w:lang w:val="vi-VN" w:eastAsia="vi-VN" w:bidi="vi-VN"/>
    </w:rPr>
  </w:style>
  <w:style w:type="character" w:customStyle="1" w:styleId="Headerorfooter105pt">
    <w:name w:val="Header or footer + 10.5 pt"/>
    <w:qFormat/>
    <w:rsid w:val="0022693E"/>
    <w:rPr>
      <w:rFonts w:ascii="Times New Roman" w:eastAsia="Times New Roman" w:hAnsi="Times New Roman"/>
      <w:b/>
      <w:bCs/>
      <w:color w:val="000000"/>
      <w:spacing w:val="0"/>
      <w:w w:val="100"/>
      <w:position w:val="0"/>
      <w:sz w:val="21"/>
      <w:szCs w:val="21"/>
      <w:u w:val="single"/>
      <w:shd w:val="clear" w:color="auto" w:fill="FFFFFF"/>
      <w:lang w:val="de-DE" w:eastAsia="de-DE" w:bidi="de-DE"/>
    </w:rPr>
  </w:style>
  <w:style w:type="character" w:customStyle="1" w:styleId="Heading83">
    <w:name w:val="Heading #8 (3)_"/>
    <w:link w:val="Heading830"/>
    <w:qFormat/>
    <w:rsid w:val="0022693E"/>
    <w:rPr>
      <w:rFonts w:ascii="Times New Roman" w:eastAsia="Times New Roman" w:hAnsi="Times New Roman"/>
      <w:shd w:val="clear" w:color="auto" w:fill="FFFFFF"/>
    </w:rPr>
  </w:style>
  <w:style w:type="paragraph" w:customStyle="1" w:styleId="Heading830">
    <w:name w:val="Heading #8 (3)"/>
    <w:basedOn w:val="Normal"/>
    <w:link w:val="Heading83"/>
    <w:qFormat/>
    <w:rsid w:val="0022693E"/>
    <w:pPr>
      <w:widowControl w:val="0"/>
      <w:shd w:val="clear" w:color="auto" w:fill="FFFFFF"/>
      <w:spacing w:before="120" w:line="0" w:lineRule="atLeast"/>
      <w:jc w:val="both"/>
      <w:outlineLvl w:val="7"/>
    </w:pPr>
    <w:rPr>
      <w:rFonts w:cstheme="minorBidi"/>
      <w:color w:val="auto"/>
      <w:kern w:val="2"/>
      <w:sz w:val="24"/>
      <w:szCs w:val="24"/>
      <w14:ligatures w14:val="standardContextual"/>
    </w:rPr>
  </w:style>
  <w:style w:type="character" w:customStyle="1" w:styleId="Bodytext70Exact">
    <w:name w:val="Body text (70) Exact"/>
    <w:link w:val="Bodytext700"/>
    <w:qFormat/>
    <w:rsid w:val="0022693E"/>
    <w:rPr>
      <w:rFonts w:ascii="Times New Roman" w:eastAsia="Times New Roman" w:hAnsi="Times New Roman"/>
      <w:shd w:val="clear" w:color="auto" w:fill="FFFFFF"/>
    </w:rPr>
  </w:style>
  <w:style w:type="paragraph" w:customStyle="1" w:styleId="Bodytext700">
    <w:name w:val="Body text (70)"/>
    <w:basedOn w:val="Normal"/>
    <w:link w:val="Bodytext70Exact"/>
    <w:qFormat/>
    <w:rsid w:val="0022693E"/>
    <w:pPr>
      <w:widowControl w:val="0"/>
      <w:shd w:val="clear" w:color="auto" w:fill="FFFFFF"/>
      <w:spacing w:line="0" w:lineRule="atLeast"/>
      <w:jc w:val="right"/>
    </w:pPr>
    <w:rPr>
      <w:rFonts w:cstheme="minorBidi"/>
      <w:color w:val="auto"/>
      <w:kern w:val="2"/>
      <w:sz w:val="24"/>
      <w:szCs w:val="24"/>
      <w14:ligatures w14:val="standardContextual"/>
    </w:rPr>
  </w:style>
  <w:style w:type="character" w:customStyle="1" w:styleId="Bodytext55Exact">
    <w:name w:val="Body text (55) Exact"/>
    <w:qFormat/>
    <w:rsid w:val="0022693E"/>
    <w:rPr>
      <w:rFonts w:ascii="Times New Roman" w:eastAsia="Times New Roman" w:hAnsi="Times New Roman" w:cs="Times New Roman"/>
      <w:b/>
      <w:bCs/>
      <w:spacing w:val="10"/>
      <w:u w:val="none"/>
      <w:lang w:val="de-DE" w:eastAsia="de-DE" w:bidi="de-DE"/>
    </w:rPr>
  </w:style>
  <w:style w:type="character" w:customStyle="1" w:styleId="Bodytext71Exact">
    <w:name w:val="Body text (71) Exact"/>
    <w:link w:val="Bodytext71"/>
    <w:qFormat/>
    <w:rsid w:val="0022693E"/>
    <w:rPr>
      <w:rFonts w:ascii="Times New Roman" w:eastAsia="Times New Roman" w:hAnsi="Times New Roman"/>
      <w:sz w:val="21"/>
      <w:szCs w:val="21"/>
      <w:shd w:val="clear" w:color="auto" w:fill="FFFFFF"/>
    </w:rPr>
  </w:style>
  <w:style w:type="paragraph" w:customStyle="1" w:styleId="Bodytext71">
    <w:name w:val="Body text (71)"/>
    <w:basedOn w:val="Normal"/>
    <w:link w:val="Bodytext71Exact"/>
    <w:qFormat/>
    <w:rsid w:val="0022693E"/>
    <w:pPr>
      <w:widowControl w:val="0"/>
      <w:shd w:val="clear" w:color="auto" w:fill="FFFFFF"/>
      <w:spacing w:line="0" w:lineRule="atLeast"/>
      <w:jc w:val="right"/>
    </w:pPr>
    <w:rPr>
      <w:rFonts w:cstheme="minorBidi"/>
      <w:color w:val="auto"/>
      <w:kern w:val="2"/>
      <w:sz w:val="21"/>
      <w:szCs w:val="21"/>
      <w14:ligatures w14:val="standardContextual"/>
    </w:rPr>
  </w:style>
  <w:style w:type="character" w:customStyle="1" w:styleId="Bodytext72Exact">
    <w:name w:val="Body text (72) Exact"/>
    <w:link w:val="Bodytext72"/>
    <w:qFormat/>
    <w:rsid w:val="0022693E"/>
    <w:rPr>
      <w:rFonts w:ascii="Times New Roman" w:eastAsia="Times New Roman" w:hAnsi="Times New Roman"/>
      <w:sz w:val="11"/>
      <w:szCs w:val="11"/>
      <w:shd w:val="clear" w:color="auto" w:fill="FFFFFF"/>
    </w:rPr>
  </w:style>
  <w:style w:type="paragraph" w:customStyle="1" w:styleId="Bodytext72">
    <w:name w:val="Body text (72)"/>
    <w:basedOn w:val="Normal"/>
    <w:link w:val="Bodytext72Exact"/>
    <w:qFormat/>
    <w:rsid w:val="0022693E"/>
    <w:pPr>
      <w:widowControl w:val="0"/>
      <w:shd w:val="clear" w:color="auto" w:fill="FFFFFF"/>
      <w:spacing w:line="0" w:lineRule="atLeast"/>
    </w:pPr>
    <w:rPr>
      <w:rFonts w:cstheme="minorBidi"/>
      <w:color w:val="auto"/>
      <w:kern w:val="2"/>
      <w:sz w:val="11"/>
      <w:szCs w:val="11"/>
      <w14:ligatures w14:val="standardContextual"/>
    </w:rPr>
  </w:style>
  <w:style w:type="character" w:customStyle="1" w:styleId="Bodytext73Exact">
    <w:name w:val="Body text (73) Exact"/>
    <w:link w:val="Bodytext73"/>
    <w:qFormat/>
    <w:rsid w:val="0022693E"/>
    <w:rPr>
      <w:rFonts w:ascii="Times New Roman" w:eastAsia="Times New Roman" w:hAnsi="Times New Roman"/>
      <w:shd w:val="clear" w:color="auto" w:fill="FFFFFF"/>
    </w:rPr>
  </w:style>
  <w:style w:type="paragraph" w:customStyle="1" w:styleId="Bodytext73">
    <w:name w:val="Body text (73)"/>
    <w:basedOn w:val="Normal"/>
    <w:link w:val="Bodytext73Exact"/>
    <w:qFormat/>
    <w:rsid w:val="0022693E"/>
    <w:pPr>
      <w:widowControl w:val="0"/>
      <w:shd w:val="clear" w:color="auto" w:fill="FFFFFF"/>
      <w:spacing w:line="0" w:lineRule="atLeast"/>
      <w:jc w:val="right"/>
    </w:pPr>
    <w:rPr>
      <w:rFonts w:cstheme="minorBidi"/>
      <w:color w:val="auto"/>
      <w:kern w:val="2"/>
      <w:sz w:val="24"/>
      <w:szCs w:val="24"/>
      <w14:ligatures w14:val="standardContextual"/>
    </w:rPr>
  </w:style>
  <w:style w:type="character" w:customStyle="1" w:styleId="Bodytext74Exact">
    <w:name w:val="Body text (74) Exact"/>
    <w:link w:val="Bodytext74"/>
    <w:qFormat/>
    <w:rsid w:val="0022693E"/>
    <w:rPr>
      <w:rFonts w:ascii="Times New Roman" w:eastAsia="Times New Roman" w:hAnsi="Times New Roman"/>
      <w:sz w:val="21"/>
      <w:szCs w:val="21"/>
      <w:shd w:val="clear" w:color="auto" w:fill="FFFFFF"/>
    </w:rPr>
  </w:style>
  <w:style w:type="paragraph" w:customStyle="1" w:styleId="Bodytext74">
    <w:name w:val="Body text (74)"/>
    <w:basedOn w:val="Normal"/>
    <w:link w:val="Bodytext74Exact"/>
    <w:qFormat/>
    <w:rsid w:val="0022693E"/>
    <w:pPr>
      <w:widowControl w:val="0"/>
      <w:shd w:val="clear" w:color="auto" w:fill="FFFFFF"/>
      <w:spacing w:line="0" w:lineRule="atLeast"/>
      <w:jc w:val="right"/>
    </w:pPr>
    <w:rPr>
      <w:rFonts w:cstheme="minorBidi"/>
      <w:color w:val="auto"/>
      <w:kern w:val="2"/>
      <w:sz w:val="21"/>
      <w:szCs w:val="21"/>
      <w14:ligatures w14:val="standardContextual"/>
    </w:rPr>
  </w:style>
  <w:style w:type="character" w:customStyle="1" w:styleId="Bodytext75Exact">
    <w:name w:val="Body text (75) Exact"/>
    <w:link w:val="Bodytext75"/>
    <w:qFormat/>
    <w:rsid w:val="0022693E"/>
    <w:rPr>
      <w:rFonts w:ascii="Times New Roman" w:eastAsia="Times New Roman" w:hAnsi="Times New Roman"/>
      <w:shd w:val="clear" w:color="auto" w:fill="FFFFFF"/>
      <w:lang w:val="de-DE" w:eastAsia="de-DE" w:bidi="de-DE"/>
    </w:rPr>
  </w:style>
  <w:style w:type="paragraph" w:customStyle="1" w:styleId="Bodytext75">
    <w:name w:val="Body text (75)"/>
    <w:basedOn w:val="Normal"/>
    <w:link w:val="Bodytext75Exact"/>
    <w:qFormat/>
    <w:rsid w:val="0022693E"/>
    <w:pPr>
      <w:widowControl w:val="0"/>
      <w:shd w:val="clear" w:color="auto" w:fill="FFFFFF"/>
      <w:spacing w:line="0" w:lineRule="atLeast"/>
    </w:pPr>
    <w:rPr>
      <w:rFonts w:cstheme="minorBidi"/>
      <w:color w:val="auto"/>
      <w:kern w:val="2"/>
      <w:sz w:val="24"/>
      <w:szCs w:val="24"/>
      <w:lang w:val="de-DE" w:eastAsia="de-DE" w:bidi="de-DE"/>
      <w14:ligatures w14:val="standardContextual"/>
    </w:rPr>
  </w:style>
  <w:style w:type="character" w:customStyle="1" w:styleId="Bodytext7511ptExact">
    <w:name w:val="Body text (75) + 11 pt Exact"/>
    <w:qFormat/>
    <w:rsid w:val="0022693E"/>
    <w:rPr>
      <w:rFonts w:ascii="Times New Roman" w:eastAsia="Times New Roman" w:hAnsi="Times New Roman"/>
      <w:color w:val="000000"/>
      <w:spacing w:val="0"/>
      <w:w w:val="100"/>
      <w:position w:val="0"/>
      <w:sz w:val="22"/>
      <w:szCs w:val="22"/>
      <w:shd w:val="clear" w:color="auto" w:fill="FFFFFF"/>
      <w:lang w:val="de-DE" w:eastAsia="de-DE" w:bidi="de-DE"/>
    </w:rPr>
  </w:style>
  <w:style w:type="character" w:customStyle="1" w:styleId="Tableofcontents3">
    <w:name w:val="Table of contents (3)_"/>
    <w:qFormat/>
    <w:rsid w:val="0022693E"/>
    <w:rPr>
      <w:rFonts w:ascii="Times New Roman" w:eastAsia="Times New Roman" w:hAnsi="Times New Roman" w:cs="Times New Roman"/>
      <w:sz w:val="22"/>
      <w:szCs w:val="22"/>
      <w:u w:val="none"/>
    </w:rPr>
  </w:style>
  <w:style w:type="character" w:customStyle="1" w:styleId="Tableofcontents30">
    <w:name w:val="Table of contents (3)"/>
    <w:qFormat/>
    <w:rsid w:val="0022693E"/>
    <w:rPr>
      <w:rFonts w:ascii="Times New Roman" w:eastAsia="Times New Roman" w:hAnsi="Times New Roman" w:cs="Times New Roman"/>
      <w:color w:val="000000"/>
      <w:spacing w:val="0"/>
      <w:w w:val="100"/>
      <w:position w:val="0"/>
      <w:sz w:val="22"/>
      <w:szCs w:val="22"/>
      <w:u w:val="none"/>
      <w:lang w:val="vi-VN" w:eastAsia="vi-VN" w:bidi="vi-VN"/>
    </w:rPr>
  </w:style>
  <w:style w:type="character" w:customStyle="1" w:styleId="Bodytext76Exact">
    <w:name w:val="Body text (76) Exact"/>
    <w:link w:val="Bodytext76"/>
    <w:qFormat/>
    <w:rsid w:val="0022693E"/>
    <w:rPr>
      <w:rFonts w:ascii="Times New Roman" w:eastAsia="Times New Roman" w:hAnsi="Times New Roman"/>
      <w:i/>
      <w:iCs/>
      <w:spacing w:val="-10"/>
      <w:shd w:val="clear" w:color="auto" w:fill="FFFFFF"/>
    </w:rPr>
  </w:style>
  <w:style w:type="paragraph" w:customStyle="1" w:styleId="Bodytext76">
    <w:name w:val="Body text (76)"/>
    <w:basedOn w:val="Normal"/>
    <w:link w:val="Bodytext76Exact"/>
    <w:qFormat/>
    <w:rsid w:val="0022693E"/>
    <w:pPr>
      <w:widowControl w:val="0"/>
      <w:shd w:val="clear" w:color="auto" w:fill="FFFFFF"/>
      <w:spacing w:line="0" w:lineRule="atLeast"/>
      <w:jc w:val="right"/>
    </w:pPr>
    <w:rPr>
      <w:rFonts w:cstheme="minorBidi"/>
      <w:i/>
      <w:iCs/>
      <w:color w:val="auto"/>
      <w:spacing w:val="-10"/>
      <w:kern w:val="2"/>
      <w:sz w:val="24"/>
      <w:szCs w:val="24"/>
      <w14:ligatures w14:val="standardContextual"/>
    </w:rPr>
  </w:style>
  <w:style w:type="character" w:customStyle="1" w:styleId="Heading83Exact">
    <w:name w:val="Heading #8 (3) Exact"/>
    <w:qFormat/>
    <w:rsid w:val="0022693E"/>
    <w:rPr>
      <w:rFonts w:ascii="Times New Roman" w:eastAsia="Times New Roman" w:hAnsi="Times New Roman" w:cs="Times New Roman"/>
      <w:sz w:val="22"/>
      <w:szCs w:val="22"/>
      <w:u w:val="none"/>
    </w:rPr>
  </w:style>
  <w:style w:type="character" w:customStyle="1" w:styleId="Bodytext77Exact">
    <w:name w:val="Body text (77) Exact"/>
    <w:link w:val="Bodytext77"/>
    <w:qFormat/>
    <w:rsid w:val="0022693E"/>
    <w:rPr>
      <w:rFonts w:ascii="Trebuchet MS" w:eastAsia="Trebuchet MS" w:hAnsi="Trebuchet MS" w:cs="Trebuchet MS"/>
      <w:sz w:val="19"/>
      <w:szCs w:val="19"/>
      <w:shd w:val="clear" w:color="auto" w:fill="FFFFFF"/>
    </w:rPr>
  </w:style>
  <w:style w:type="paragraph" w:customStyle="1" w:styleId="Bodytext77">
    <w:name w:val="Body text (77)"/>
    <w:basedOn w:val="Normal"/>
    <w:link w:val="Bodytext77Exact"/>
    <w:qFormat/>
    <w:rsid w:val="0022693E"/>
    <w:pPr>
      <w:widowControl w:val="0"/>
      <w:shd w:val="clear" w:color="auto" w:fill="FFFFFF"/>
      <w:spacing w:line="0" w:lineRule="atLeast"/>
      <w:jc w:val="right"/>
    </w:pPr>
    <w:rPr>
      <w:rFonts w:ascii="Trebuchet MS" w:eastAsia="Trebuchet MS" w:hAnsi="Trebuchet MS" w:cs="Trebuchet MS"/>
      <w:color w:val="auto"/>
      <w:kern w:val="2"/>
      <w:sz w:val="19"/>
      <w:szCs w:val="19"/>
      <w14:ligatures w14:val="standardContextual"/>
    </w:rPr>
  </w:style>
  <w:style w:type="character" w:customStyle="1" w:styleId="Bodytext78">
    <w:name w:val="Body text (78)_"/>
    <w:qFormat/>
    <w:rsid w:val="0022693E"/>
    <w:rPr>
      <w:rFonts w:ascii="Times New Roman" w:eastAsia="Times New Roman" w:hAnsi="Times New Roman" w:cs="Times New Roman"/>
      <w:b/>
      <w:bCs/>
      <w:sz w:val="30"/>
      <w:szCs w:val="30"/>
      <w:u w:val="none"/>
    </w:rPr>
  </w:style>
  <w:style w:type="character" w:customStyle="1" w:styleId="Bodytext780">
    <w:name w:val="Body text (78)"/>
    <w:qFormat/>
    <w:rsid w:val="0022693E"/>
    <w:rPr>
      <w:rFonts w:ascii="Times New Roman" w:eastAsia="Times New Roman" w:hAnsi="Times New Roman" w:cs="Times New Roman"/>
      <w:b/>
      <w:bCs/>
      <w:color w:val="000000"/>
      <w:spacing w:val="0"/>
      <w:w w:val="100"/>
      <w:position w:val="0"/>
      <w:sz w:val="30"/>
      <w:szCs w:val="30"/>
      <w:u w:val="none"/>
      <w:lang w:val="vi-VN" w:eastAsia="vi-VN" w:bidi="vi-VN"/>
    </w:rPr>
  </w:style>
  <w:style w:type="character" w:customStyle="1" w:styleId="Heading40">
    <w:name w:val="Heading #4_"/>
    <w:link w:val="Heading41"/>
    <w:qFormat/>
    <w:rsid w:val="0022693E"/>
    <w:rPr>
      <w:rFonts w:ascii="Times New Roman" w:eastAsia="Times New Roman" w:hAnsi="Times New Roman"/>
      <w:b/>
      <w:bCs/>
      <w:sz w:val="42"/>
      <w:szCs w:val="42"/>
      <w:shd w:val="clear" w:color="auto" w:fill="FFFFFF"/>
      <w:lang w:bidi="en-US"/>
    </w:rPr>
  </w:style>
  <w:style w:type="paragraph" w:customStyle="1" w:styleId="Heading41">
    <w:name w:val="Heading #4"/>
    <w:basedOn w:val="Normal"/>
    <w:link w:val="Heading40"/>
    <w:qFormat/>
    <w:rsid w:val="0022693E"/>
    <w:pPr>
      <w:widowControl w:val="0"/>
      <w:shd w:val="clear" w:color="auto" w:fill="FFFFFF"/>
      <w:spacing w:before="120" w:line="0" w:lineRule="atLeast"/>
      <w:jc w:val="right"/>
      <w:outlineLvl w:val="3"/>
    </w:pPr>
    <w:rPr>
      <w:rFonts w:cstheme="minorBidi"/>
      <w:b/>
      <w:bCs/>
      <w:color w:val="auto"/>
      <w:kern w:val="2"/>
      <w:sz w:val="42"/>
      <w:szCs w:val="42"/>
      <w:lang w:bidi="en-US"/>
      <w14:ligatures w14:val="standardContextual"/>
    </w:rPr>
  </w:style>
  <w:style w:type="character" w:customStyle="1" w:styleId="Bodytext79Exact">
    <w:name w:val="Body text (79) Exact"/>
    <w:link w:val="Bodytext79"/>
    <w:qFormat/>
    <w:rsid w:val="0022693E"/>
    <w:rPr>
      <w:rFonts w:ascii="Times New Roman" w:eastAsia="Times New Roman" w:hAnsi="Times New Roman"/>
      <w:w w:val="50"/>
      <w:sz w:val="54"/>
      <w:szCs w:val="54"/>
      <w:shd w:val="clear" w:color="auto" w:fill="FFFFFF"/>
    </w:rPr>
  </w:style>
  <w:style w:type="paragraph" w:customStyle="1" w:styleId="Bodytext79">
    <w:name w:val="Body text (79)"/>
    <w:basedOn w:val="Normal"/>
    <w:link w:val="Bodytext79Exact"/>
    <w:qFormat/>
    <w:rsid w:val="0022693E"/>
    <w:pPr>
      <w:widowControl w:val="0"/>
      <w:shd w:val="clear" w:color="auto" w:fill="FFFFFF"/>
      <w:spacing w:line="0" w:lineRule="atLeast"/>
    </w:pPr>
    <w:rPr>
      <w:rFonts w:cstheme="minorBidi"/>
      <w:color w:val="auto"/>
      <w:w w:val="50"/>
      <w:kern w:val="2"/>
      <w:sz w:val="54"/>
      <w:szCs w:val="54"/>
      <w14:ligatures w14:val="standardContextual"/>
    </w:rPr>
  </w:style>
  <w:style w:type="character" w:customStyle="1" w:styleId="Bodytext80Exact">
    <w:name w:val="Body text (80) Exact"/>
    <w:link w:val="Bodytext800"/>
    <w:qFormat/>
    <w:rsid w:val="0022693E"/>
    <w:rPr>
      <w:rFonts w:ascii="Times New Roman" w:eastAsia="Times New Roman" w:hAnsi="Times New Roman"/>
      <w:spacing w:val="10"/>
      <w:sz w:val="14"/>
      <w:szCs w:val="14"/>
      <w:shd w:val="clear" w:color="auto" w:fill="FFFFFF"/>
    </w:rPr>
  </w:style>
  <w:style w:type="paragraph" w:customStyle="1" w:styleId="Bodytext800">
    <w:name w:val="Body text (80)"/>
    <w:basedOn w:val="Normal"/>
    <w:link w:val="Bodytext80Exact"/>
    <w:qFormat/>
    <w:rsid w:val="0022693E"/>
    <w:pPr>
      <w:widowControl w:val="0"/>
      <w:shd w:val="clear" w:color="auto" w:fill="FFFFFF"/>
      <w:spacing w:line="0" w:lineRule="atLeast"/>
    </w:pPr>
    <w:rPr>
      <w:rFonts w:cstheme="minorBidi"/>
      <w:color w:val="auto"/>
      <w:spacing w:val="10"/>
      <w:kern w:val="2"/>
      <w:sz w:val="14"/>
      <w:szCs w:val="14"/>
      <w14:ligatures w14:val="standardContextual"/>
    </w:rPr>
  </w:style>
  <w:style w:type="character" w:customStyle="1" w:styleId="Bodytext6Exact">
    <w:name w:val="Body text (6) Exact"/>
    <w:qFormat/>
    <w:rsid w:val="0022693E"/>
    <w:rPr>
      <w:rFonts w:ascii="Times New Roman" w:eastAsia="Times New Roman" w:hAnsi="Times New Roman" w:cs="Times New Roman"/>
      <w:sz w:val="21"/>
      <w:szCs w:val="21"/>
      <w:u w:val="none"/>
    </w:rPr>
  </w:style>
  <w:style w:type="character" w:customStyle="1" w:styleId="Bodytext611ptExact">
    <w:name w:val="Body text (6) + 11 pt Exact"/>
    <w:qFormat/>
    <w:rsid w:val="0022693E"/>
    <w:rPr>
      <w:rFonts w:ascii="Times New Roman" w:eastAsia="Times New Roman" w:hAnsi="Times New Roman"/>
      <w:color w:val="000000"/>
      <w:spacing w:val="0"/>
      <w:w w:val="100"/>
      <w:position w:val="0"/>
      <w:sz w:val="22"/>
      <w:szCs w:val="22"/>
      <w:shd w:val="clear" w:color="auto" w:fill="FFFFFF"/>
      <w:lang w:val="vi-VN" w:eastAsia="vi-VN" w:bidi="vi-VN"/>
    </w:rPr>
  </w:style>
  <w:style w:type="character" w:customStyle="1" w:styleId="Bodytext12SmallCapsExact">
    <w:name w:val="Body text (12) + Small Caps Exact"/>
    <w:qFormat/>
    <w:rsid w:val="0022693E"/>
    <w:rPr>
      <w:rFonts w:ascii="Times New Roman" w:eastAsia="Times New Roman" w:hAnsi="Times New Roman" w:cs="Times New Roman"/>
      <w:smallCaps/>
      <w:color w:val="000000"/>
      <w:spacing w:val="0"/>
      <w:w w:val="100"/>
      <w:position w:val="0"/>
      <w:sz w:val="22"/>
      <w:szCs w:val="22"/>
      <w:u w:val="none"/>
      <w:lang w:val="vi-VN" w:eastAsia="vi-VN" w:bidi="vi-VN"/>
    </w:rPr>
  </w:style>
  <w:style w:type="character" w:customStyle="1" w:styleId="Tableofcontents6">
    <w:name w:val="Table of contents (6)_"/>
    <w:link w:val="Tableofcontents60"/>
    <w:qFormat/>
    <w:rsid w:val="0022693E"/>
    <w:rPr>
      <w:rFonts w:ascii="Times New Roman" w:eastAsia="Times New Roman" w:hAnsi="Times New Roman"/>
      <w:spacing w:val="10"/>
      <w:sz w:val="14"/>
      <w:szCs w:val="14"/>
      <w:shd w:val="clear" w:color="auto" w:fill="FFFFFF"/>
    </w:rPr>
  </w:style>
  <w:style w:type="paragraph" w:customStyle="1" w:styleId="Tableofcontents60">
    <w:name w:val="Table of contents (6)"/>
    <w:basedOn w:val="Normal"/>
    <w:link w:val="Tableofcontents6"/>
    <w:qFormat/>
    <w:rsid w:val="0022693E"/>
    <w:pPr>
      <w:widowControl w:val="0"/>
      <w:shd w:val="clear" w:color="auto" w:fill="FFFFFF"/>
      <w:spacing w:before="420" w:after="300" w:line="0" w:lineRule="atLeast"/>
    </w:pPr>
    <w:rPr>
      <w:rFonts w:cstheme="minorBidi"/>
      <w:color w:val="auto"/>
      <w:spacing w:val="10"/>
      <w:kern w:val="2"/>
      <w:sz w:val="14"/>
      <w:szCs w:val="14"/>
      <w14:ligatures w14:val="standardContextual"/>
    </w:rPr>
  </w:style>
  <w:style w:type="character" w:customStyle="1" w:styleId="Bodytext810">
    <w:name w:val="Body text (81)_"/>
    <w:qFormat/>
    <w:rsid w:val="0022693E"/>
    <w:rPr>
      <w:rFonts w:ascii="Tahoma" w:eastAsia="Tahoma" w:hAnsi="Tahoma" w:cs="Tahoma"/>
      <w:i/>
      <w:iCs/>
      <w:sz w:val="20"/>
      <w:szCs w:val="20"/>
      <w:u w:val="none"/>
    </w:rPr>
  </w:style>
  <w:style w:type="character" w:customStyle="1" w:styleId="Bodytext811">
    <w:name w:val="Body text (81)"/>
    <w:qFormat/>
    <w:rsid w:val="0022693E"/>
    <w:rPr>
      <w:rFonts w:ascii="Tahoma" w:eastAsia="Tahoma" w:hAnsi="Tahoma" w:cs="Tahoma"/>
      <w:i/>
      <w:iCs/>
      <w:color w:val="000000"/>
      <w:spacing w:val="0"/>
      <w:w w:val="100"/>
      <w:position w:val="0"/>
      <w:sz w:val="20"/>
      <w:szCs w:val="20"/>
      <w:u w:val="none"/>
      <w:lang w:val="vi-VN" w:eastAsia="vi-VN" w:bidi="vi-VN"/>
    </w:rPr>
  </w:style>
  <w:style w:type="character" w:customStyle="1" w:styleId="Bodytext82">
    <w:name w:val="Body text (82)_"/>
    <w:qFormat/>
    <w:rsid w:val="0022693E"/>
    <w:rPr>
      <w:rFonts w:ascii="Tahoma" w:eastAsia="Tahoma" w:hAnsi="Tahoma" w:cs="Tahoma"/>
      <w:spacing w:val="20"/>
      <w:w w:val="200"/>
      <w:sz w:val="21"/>
      <w:szCs w:val="21"/>
      <w:u w:val="none"/>
    </w:rPr>
  </w:style>
  <w:style w:type="character" w:customStyle="1" w:styleId="Bodytext820">
    <w:name w:val="Body text (82)"/>
    <w:qFormat/>
    <w:rsid w:val="0022693E"/>
    <w:rPr>
      <w:rFonts w:ascii="Tahoma" w:eastAsia="Tahoma" w:hAnsi="Tahoma" w:cs="Tahoma"/>
      <w:color w:val="000000"/>
      <w:spacing w:val="20"/>
      <w:w w:val="200"/>
      <w:position w:val="0"/>
      <w:sz w:val="21"/>
      <w:szCs w:val="21"/>
      <w:u w:val="none"/>
      <w:lang w:val="vi-VN" w:eastAsia="vi-VN" w:bidi="vi-VN"/>
    </w:rPr>
  </w:style>
  <w:style w:type="character" w:customStyle="1" w:styleId="Bodytext84Exact">
    <w:name w:val="Body text (84) Exact"/>
    <w:link w:val="Bodytext84"/>
    <w:qFormat/>
    <w:rsid w:val="0022693E"/>
    <w:rPr>
      <w:rFonts w:ascii="Times New Roman" w:eastAsia="Times New Roman" w:hAnsi="Times New Roman"/>
      <w:sz w:val="21"/>
      <w:szCs w:val="21"/>
      <w:shd w:val="clear" w:color="auto" w:fill="FFFFFF"/>
    </w:rPr>
  </w:style>
  <w:style w:type="paragraph" w:customStyle="1" w:styleId="Bodytext84">
    <w:name w:val="Body text (84)"/>
    <w:basedOn w:val="Normal"/>
    <w:link w:val="Bodytext84Exact"/>
    <w:qFormat/>
    <w:rsid w:val="0022693E"/>
    <w:pPr>
      <w:widowControl w:val="0"/>
      <w:shd w:val="clear" w:color="auto" w:fill="FFFFFF"/>
      <w:spacing w:before="120" w:line="0" w:lineRule="atLeast"/>
    </w:pPr>
    <w:rPr>
      <w:rFonts w:cstheme="minorBidi"/>
      <w:color w:val="auto"/>
      <w:kern w:val="2"/>
      <w:sz w:val="21"/>
      <w:szCs w:val="21"/>
      <w14:ligatures w14:val="standardContextual"/>
    </w:rPr>
  </w:style>
  <w:style w:type="character" w:customStyle="1" w:styleId="Bodytext83">
    <w:name w:val="Body text (83)_"/>
    <w:link w:val="Bodytext830"/>
    <w:qFormat/>
    <w:rsid w:val="0022693E"/>
    <w:rPr>
      <w:rFonts w:ascii="Times New Roman" w:eastAsia="Times New Roman" w:hAnsi="Times New Roman"/>
      <w:shd w:val="clear" w:color="auto" w:fill="FFFFFF"/>
    </w:rPr>
  </w:style>
  <w:style w:type="paragraph" w:customStyle="1" w:styleId="Bodytext830">
    <w:name w:val="Body text (83)"/>
    <w:basedOn w:val="Normal"/>
    <w:link w:val="Bodytext83"/>
    <w:qFormat/>
    <w:rsid w:val="0022693E"/>
    <w:pPr>
      <w:widowControl w:val="0"/>
      <w:shd w:val="clear" w:color="auto" w:fill="FFFFFF"/>
      <w:spacing w:after="120" w:line="0" w:lineRule="atLeast"/>
    </w:pPr>
    <w:rPr>
      <w:rFonts w:cstheme="minorBidi"/>
      <w:color w:val="auto"/>
      <w:kern w:val="2"/>
      <w:sz w:val="24"/>
      <w:szCs w:val="24"/>
      <w14:ligatures w14:val="standardContextual"/>
    </w:rPr>
  </w:style>
  <w:style w:type="character" w:customStyle="1" w:styleId="Bodytext12105pt">
    <w:name w:val="Body text (12) + 10.5 pt"/>
    <w:qFormat/>
    <w:rsid w:val="0022693E"/>
    <w:rPr>
      <w:rFonts w:ascii="Times New Roman" w:eastAsia="Times New Roman" w:hAnsi="Times New Roman" w:cs="Times New Roman"/>
      <w:color w:val="000000"/>
      <w:spacing w:val="0"/>
      <w:w w:val="100"/>
      <w:position w:val="0"/>
      <w:sz w:val="21"/>
      <w:szCs w:val="21"/>
      <w:u w:val="none"/>
      <w:lang w:val="vi-VN" w:eastAsia="vi-VN" w:bidi="vi-VN"/>
    </w:rPr>
  </w:style>
  <w:style w:type="character" w:customStyle="1" w:styleId="Bodytext85">
    <w:name w:val="Body text (85)_"/>
    <w:link w:val="Bodytext850"/>
    <w:qFormat/>
    <w:rsid w:val="0022693E"/>
    <w:rPr>
      <w:rFonts w:ascii="Times New Roman" w:eastAsia="Times New Roman" w:hAnsi="Times New Roman"/>
      <w:i/>
      <w:iCs/>
      <w:spacing w:val="20"/>
      <w:shd w:val="clear" w:color="auto" w:fill="FFFFFF"/>
    </w:rPr>
  </w:style>
  <w:style w:type="paragraph" w:customStyle="1" w:styleId="Bodytext850">
    <w:name w:val="Body text (85)"/>
    <w:basedOn w:val="Normal"/>
    <w:link w:val="Bodytext85"/>
    <w:qFormat/>
    <w:rsid w:val="0022693E"/>
    <w:pPr>
      <w:widowControl w:val="0"/>
      <w:shd w:val="clear" w:color="auto" w:fill="FFFFFF"/>
      <w:spacing w:before="360" w:after="240" w:line="0" w:lineRule="atLeast"/>
      <w:jc w:val="both"/>
    </w:pPr>
    <w:rPr>
      <w:rFonts w:cstheme="minorBidi"/>
      <w:i/>
      <w:iCs/>
      <w:color w:val="auto"/>
      <w:spacing w:val="20"/>
      <w:kern w:val="2"/>
      <w:sz w:val="24"/>
      <w:szCs w:val="24"/>
      <w14:ligatures w14:val="standardContextual"/>
    </w:rPr>
  </w:style>
  <w:style w:type="character" w:customStyle="1" w:styleId="Bodytext44Exact">
    <w:name w:val="Body text (44) Exact"/>
    <w:qFormat/>
    <w:rsid w:val="0022693E"/>
    <w:rPr>
      <w:rFonts w:ascii="Times New Roman" w:eastAsia="Times New Roman" w:hAnsi="Times New Roman" w:cs="Times New Roman"/>
      <w:spacing w:val="10"/>
      <w:sz w:val="17"/>
      <w:szCs w:val="17"/>
      <w:u w:val="none"/>
    </w:rPr>
  </w:style>
  <w:style w:type="character" w:customStyle="1" w:styleId="Bodytext44Spacing0ptExact">
    <w:name w:val="Body text (44) + Spacing 0 pt Exact"/>
    <w:qFormat/>
    <w:rsid w:val="0022693E"/>
    <w:rPr>
      <w:rFonts w:ascii="Times New Roman" w:eastAsia="Times New Roman" w:hAnsi="Times New Roman"/>
      <w:color w:val="000000"/>
      <w:spacing w:val="0"/>
      <w:w w:val="100"/>
      <w:position w:val="0"/>
      <w:sz w:val="17"/>
      <w:szCs w:val="17"/>
      <w:shd w:val="clear" w:color="auto" w:fill="FFFFFF"/>
      <w:lang w:val="vi-VN" w:eastAsia="vi-VN" w:bidi="vi-VN"/>
    </w:rPr>
  </w:style>
  <w:style w:type="character" w:customStyle="1" w:styleId="Bodytext12Spacing1pt">
    <w:name w:val="Body text (12) + Spacing 1 pt"/>
    <w:qFormat/>
    <w:rsid w:val="0022693E"/>
    <w:rPr>
      <w:rFonts w:ascii="Times New Roman" w:eastAsia="Times New Roman" w:hAnsi="Times New Roman" w:cs="Times New Roman"/>
      <w:color w:val="000000"/>
      <w:spacing w:val="30"/>
      <w:w w:val="100"/>
      <w:position w:val="0"/>
      <w:sz w:val="22"/>
      <w:szCs w:val="22"/>
      <w:u w:val="none"/>
      <w:lang w:val="vi-VN" w:eastAsia="vi-VN" w:bidi="vi-VN"/>
    </w:rPr>
  </w:style>
  <w:style w:type="character" w:customStyle="1" w:styleId="Bodytext86">
    <w:name w:val="Body text (86)_"/>
    <w:qFormat/>
    <w:rsid w:val="0022693E"/>
    <w:rPr>
      <w:rFonts w:ascii="Times New Roman" w:eastAsia="Times New Roman" w:hAnsi="Times New Roman" w:cs="Times New Roman"/>
      <w:b/>
      <w:bCs/>
      <w:sz w:val="42"/>
      <w:szCs w:val="42"/>
      <w:u w:val="none"/>
    </w:rPr>
  </w:style>
  <w:style w:type="character" w:customStyle="1" w:styleId="Bodytext860">
    <w:name w:val="Body text (86)"/>
    <w:qFormat/>
    <w:rsid w:val="0022693E"/>
    <w:rPr>
      <w:rFonts w:ascii="Times New Roman" w:eastAsia="Times New Roman" w:hAnsi="Times New Roman" w:cs="Times New Roman"/>
      <w:b/>
      <w:bCs/>
      <w:color w:val="000000"/>
      <w:spacing w:val="0"/>
      <w:w w:val="100"/>
      <w:position w:val="0"/>
      <w:sz w:val="42"/>
      <w:szCs w:val="42"/>
      <w:u w:val="none"/>
      <w:lang w:val="vi-VN" w:eastAsia="vi-VN" w:bidi="vi-VN"/>
    </w:rPr>
  </w:style>
  <w:style w:type="character" w:customStyle="1" w:styleId="Bodytext86NotBold">
    <w:name w:val="Body text (86) + Not Bold"/>
    <w:qFormat/>
    <w:rsid w:val="0022693E"/>
    <w:rPr>
      <w:rFonts w:ascii="Times New Roman" w:eastAsia="Times New Roman" w:hAnsi="Times New Roman" w:cs="Times New Roman"/>
      <w:b/>
      <w:bCs/>
      <w:color w:val="000000"/>
      <w:spacing w:val="0"/>
      <w:w w:val="100"/>
      <w:position w:val="0"/>
      <w:sz w:val="42"/>
      <w:szCs w:val="42"/>
      <w:u w:val="none"/>
      <w:lang w:val="vi-VN" w:eastAsia="vi-VN" w:bidi="vi-VN"/>
    </w:rPr>
  </w:style>
  <w:style w:type="character" w:customStyle="1" w:styleId="Bodytext86SmallCaps">
    <w:name w:val="Body text (86) + Small Caps"/>
    <w:qFormat/>
    <w:rsid w:val="0022693E"/>
    <w:rPr>
      <w:rFonts w:ascii="Times New Roman" w:eastAsia="Times New Roman" w:hAnsi="Times New Roman" w:cs="Times New Roman"/>
      <w:b/>
      <w:bCs/>
      <w:smallCaps/>
      <w:color w:val="000000"/>
      <w:spacing w:val="0"/>
      <w:w w:val="100"/>
      <w:position w:val="0"/>
      <w:sz w:val="42"/>
      <w:szCs w:val="42"/>
      <w:u w:val="none"/>
      <w:lang w:val="vi-VN" w:eastAsia="vi-VN" w:bidi="vi-VN"/>
    </w:rPr>
  </w:style>
  <w:style w:type="character" w:customStyle="1" w:styleId="Heading20">
    <w:name w:val="Heading #2_"/>
    <w:link w:val="Heading21"/>
    <w:qFormat/>
    <w:rsid w:val="0022693E"/>
    <w:rPr>
      <w:rFonts w:ascii="Times New Roman" w:eastAsia="Times New Roman" w:hAnsi="Times New Roman"/>
      <w:i/>
      <w:iCs/>
      <w:spacing w:val="20"/>
      <w:shd w:val="clear" w:color="auto" w:fill="FFFFFF"/>
      <w:lang w:val="de-DE" w:eastAsia="de-DE" w:bidi="de-DE"/>
    </w:rPr>
  </w:style>
  <w:style w:type="paragraph" w:customStyle="1" w:styleId="Heading21">
    <w:name w:val="Heading #2"/>
    <w:basedOn w:val="Normal"/>
    <w:link w:val="Heading20"/>
    <w:qFormat/>
    <w:rsid w:val="0022693E"/>
    <w:pPr>
      <w:widowControl w:val="0"/>
      <w:shd w:val="clear" w:color="auto" w:fill="FFFFFF"/>
      <w:spacing w:before="180" w:line="0" w:lineRule="atLeast"/>
      <w:jc w:val="both"/>
      <w:outlineLvl w:val="1"/>
    </w:pPr>
    <w:rPr>
      <w:rFonts w:cstheme="minorBidi"/>
      <w:i/>
      <w:iCs/>
      <w:color w:val="auto"/>
      <w:spacing w:val="20"/>
      <w:kern w:val="2"/>
      <w:sz w:val="24"/>
      <w:szCs w:val="24"/>
      <w:lang w:val="de-DE" w:eastAsia="de-DE" w:bidi="de-DE"/>
      <w14:ligatures w14:val="standardContextual"/>
    </w:rPr>
  </w:style>
  <w:style w:type="character" w:customStyle="1" w:styleId="Bodytext87">
    <w:name w:val="Body text (87)_"/>
    <w:link w:val="Bodytext870"/>
    <w:qFormat/>
    <w:rsid w:val="0022693E"/>
    <w:rPr>
      <w:rFonts w:ascii="Times New Roman" w:eastAsia="Times New Roman" w:hAnsi="Times New Roman"/>
      <w:shd w:val="clear" w:color="auto" w:fill="FFFFFF"/>
    </w:rPr>
  </w:style>
  <w:style w:type="paragraph" w:customStyle="1" w:styleId="Bodytext870">
    <w:name w:val="Body text (87)"/>
    <w:basedOn w:val="Normal"/>
    <w:link w:val="Bodytext87"/>
    <w:qFormat/>
    <w:rsid w:val="0022693E"/>
    <w:pPr>
      <w:widowControl w:val="0"/>
      <w:shd w:val="clear" w:color="auto" w:fill="FFFFFF"/>
      <w:spacing w:after="60" w:line="0" w:lineRule="atLeast"/>
    </w:pPr>
    <w:rPr>
      <w:rFonts w:cstheme="minorBidi"/>
      <w:color w:val="auto"/>
      <w:kern w:val="2"/>
      <w:sz w:val="24"/>
      <w:szCs w:val="24"/>
      <w14:ligatures w14:val="standardContextual"/>
    </w:rPr>
  </w:style>
  <w:style w:type="character" w:customStyle="1" w:styleId="Bodytext2Spacing-1pt">
    <w:name w:val="Body text (2) + Spacing -1 pt"/>
    <w:qFormat/>
    <w:rsid w:val="0022693E"/>
    <w:rPr>
      <w:rFonts w:ascii="Times New Roman" w:eastAsia="Times New Roman" w:hAnsi="Times New Roman" w:cs="Times New Roman"/>
      <w:color w:val="000000"/>
      <w:spacing w:val="-20"/>
      <w:w w:val="100"/>
      <w:position w:val="0"/>
      <w:sz w:val="20"/>
      <w:szCs w:val="20"/>
      <w:u w:val="none"/>
      <w:shd w:val="clear" w:color="auto" w:fill="FFFFFF"/>
      <w:lang w:val="vi-VN" w:eastAsia="vi-VN" w:bidi="vi-VN"/>
    </w:rPr>
  </w:style>
  <w:style w:type="character" w:customStyle="1" w:styleId="Heading2Exact">
    <w:name w:val="Heading #2 Exact"/>
    <w:qFormat/>
    <w:rsid w:val="0022693E"/>
    <w:rPr>
      <w:rFonts w:ascii="Times New Roman" w:hAnsi="Times New Roman" w:cs="Times New Roman"/>
      <w:sz w:val="20"/>
      <w:szCs w:val="20"/>
      <w:u w:val="none"/>
    </w:rPr>
  </w:style>
  <w:style w:type="character" w:customStyle="1" w:styleId="Heading42Exact">
    <w:name w:val="Heading #4 (2) Exact"/>
    <w:link w:val="Heading42"/>
    <w:qFormat/>
    <w:rsid w:val="0022693E"/>
    <w:rPr>
      <w:rFonts w:ascii="Times New Roman" w:hAnsi="Times New Roman"/>
      <w:b/>
      <w:bCs/>
      <w:shd w:val="clear" w:color="auto" w:fill="FFFFFF"/>
    </w:rPr>
  </w:style>
  <w:style w:type="paragraph" w:customStyle="1" w:styleId="Heading42">
    <w:name w:val="Heading #4 (2)"/>
    <w:basedOn w:val="Normal"/>
    <w:link w:val="Heading42Exact"/>
    <w:qFormat/>
    <w:rsid w:val="0022693E"/>
    <w:pPr>
      <w:widowControl w:val="0"/>
      <w:shd w:val="clear" w:color="auto" w:fill="FFFFFF"/>
      <w:spacing w:line="240" w:lineRule="atLeast"/>
      <w:outlineLvl w:val="3"/>
    </w:pPr>
    <w:rPr>
      <w:rFonts w:eastAsiaTheme="minorHAnsi" w:cstheme="minorBidi"/>
      <w:b/>
      <w:bCs/>
      <w:color w:val="auto"/>
      <w:kern w:val="2"/>
      <w:sz w:val="24"/>
      <w:szCs w:val="24"/>
      <w14:ligatures w14:val="standardContextual"/>
    </w:rPr>
  </w:style>
  <w:style w:type="character" w:customStyle="1" w:styleId="Heading1Exact">
    <w:name w:val="Heading #1 Exact"/>
    <w:qFormat/>
    <w:rsid w:val="0022693E"/>
    <w:rPr>
      <w:rFonts w:ascii="Candara" w:hAnsi="Candara" w:cs="Candara"/>
      <w:b/>
      <w:bCs/>
      <w:u w:val="none"/>
    </w:rPr>
  </w:style>
  <w:style w:type="character" w:customStyle="1" w:styleId="Bodytext2Spacing-1ptExact">
    <w:name w:val="Body text (2) + Spacing -1 pt Exact"/>
    <w:uiPriority w:val="99"/>
    <w:qFormat/>
    <w:rsid w:val="0022693E"/>
    <w:rPr>
      <w:rFonts w:ascii="Times New Roman" w:eastAsia="Times New Roman" w:hAnsi="Times New Roman" w:cs="Times New Roman"/>
      <w:color w:val="000000"/>
      <w:spacing w:val="-20"/>
      <w:w w:val="100"/>
      <w:position w:val="0"/>
      <w:sz w:val="20"/>
      <w:szCs w:val="20"/>
      <w:u w:val="none"/>
      <w:shd w:val="clear" w:color="auto" w:fill="FFFFFF"/>
    </w:rPr>
  </w:style>
  <w:style w:type="character" w:customStyle="1" w:styleId="Bodytext2Spacing-1ptExact1">
    <w:name w:val="Body text (2) + Spacing -1 pt Exact1"/>
    <w:uiPriority w:val="99"/>
    <w:qFormat/>
    <w:rsid w:val="0022693E"/>
    <w:rPr>
      <w:rFonts w:ascii="Times New Roman" w:eastAsia="Times New Roman" w:hAnsi="Times New Roman" w:cs="Times New Roman"/>
      <w:strike/>
      <w:color w:val="000000"/>
      <w:spacing w:val="-20"/>
      <w:w w:val="100"/>
      <w:position w:val="0"/>
      <w:sz w:val="20"/>
      <w:szCs w:val="20"/>
      <w:u w:val="none"/>
      <w:shd w:val="clear" w:color="auto" w:fill="FFFFFF"/>
    </w:rPr>
  </w:style>
  <w:style w:type="character" w:customStyle="1" w:styleId="Headerorfooter11pt2">
    <w:name w:val="Header or footer + 11 pt2"/>
    <w:uiPriority w:val="99"/>
    <w:qFormat/>
    <w:rsid w:val="0022693E"/>
    <w:rPr>
      <w:rFonts w:ascii="Times New Roman" w:eastAsia="Times New Roman" w:hAnsi="Times New Roman"/>
      <w:b/>
      <w:bCs/>
      <w:i/>
      <w:iCs/>
      <w:sz w:val="22"/>
      <w:szCs w:val="22"/>
      <w:shd w:val="clear" w:color="auto" w:fill="FFFFFF"/>
    </w:rPr>
  </w:style>
  <w:style w:type="character" w:customStyle="1" w:styleId="Headerorfooter11pt1">
    <w:name w:val="Header or footer + 11 pt1"/>
    <w:uiPriority w:val="99"/>
    <w:qFormat/>
    <w:rsid w:val="0022693E"/>
    <w:rPr>
      <w:rFonts w:ascii="Times New Roman" w:eastAsia="Times New Roman" w:hAnsi="Times New Roman"/>
      <w:b/>
      <w:bCs/>
      <w:i/>
      <w:iCs/>
      <w:sz w:val="22"/>
      <w:szCs w:val="22"/>
      <w:shd w:val="clear" w:color="auto" w:fill="FFFFFF"/>
    </w:rPr>
  </w:style>
  <w:style w:type="character" w:customStyle="1" w:styleId="Headerorfooter3">
    <w:name w:val="Header or footer3"/>
    <w:uiPriority w:val="99"/>
    <w:qFormat/>
    <w:rsid w:val="0022693E"/>
    <w:rPr>
      <w:rFonts w:ascii="Times New Roman" w:eastAsia="Times New Roman" w:hAnsi="Times New Roman"/>
      <w:b/>
      <w:bCs/>
      <w:i/>
      <w:iCs/>
      <w:u w:val="single"/>
      <w:shd w:val="clear" w:color="auto" w:fill="FFFFFF"/>
    </w:rPr>
  </w:style>
  <w:style w:type="character" w:customStyle="1" w:styleId="Headerorfooter21">
    <w:name w:val="Header or footer2"/>
    <w:uiPriority w:val="99"/>
    <w:qFormat/>
    <w:rsid w:val="0022693E"/>
    <w:rPr>
      <w:rFonts w:ascii="Times New Roman" w:eastAsia="Times New Roman" w:hAnsi="Times New Roman"/>
      <w:b/>
      <w:bCs/>
      <w:i/>
      <w:iCs/>
      <w:shd w:val="clear" w:color="auto" w:fill="FFFFFF"/>
    </w:rPr>
  </w:style>
  <w:style w:type="character" w:customStyle="1" w:styleId="Headerorfooter4pt">
    <w:name w:val="Header or footer + 4 pt"/>
    <w:qFormat/>
    <w:rsid w:val="0022693E"/>
    <w:rPr>
      <w:rFonts w:ascii="Times New Roman" w:eastAsia="Times New Roman" w:hAnsi="Times New Roman"/>
      <w:b/>
      <w:bCs/>
      <w:i/>
      <w:iCs/>
      <w:sz w:val="8"/>
      <w:szCs w:val="8"/>
      <w:shd w:val="clear" w:color="auto" w:fill="FFFFFF"/>
    </w:rPr>
  </w:style>
  <w:style w:type="character" w:customStyle="1" w:styleId="Headerorfooter95pt2">
    <w:name w:val="Header or footer + 9.5 pt2"/>
    <w:uiPriority w:val="99"/>
    <w:qFormat/>
    <w:rsid w:val="0022693E"/>
    <w:rPr>
      <w:rFonts w:ascii="Times New Roman" w:eastAsia="Times New Roman" w:hAnsi="Times New Roman"/>
      <w:b/>
      <w:bCs/>
      <w:sz w:val="19"/>
      <w:szCs w:val="19"/>
      <w:shd w:val="clear" w:color="auto" w:fill="FFFFFF"/>
    </w:rPr>
  </w:style>
  <w:style w:type="character" w:customStyle="1" w:styleId="Heading31">
    <w:name w:val="Heading #3_"/>
    <w:link w:val="Heading310"/>
    <w:qFormat/>
    <w:rsid w:val="0022693E"/>
    <w:rPr>
      <w:rFonts w:ascii="Times New Roman" w:hAnsi="Times New Roman"/>
      <w:b/>
      <w:bCs/>
      <w:sz w:val="26"/>
      <w:szCs w:val="26"/>
      <w:shd w:val="clear" w:color="auto" w:fill="FFFFFF"/>
    </w:rPr>
  </w:style>
  <w:style w:type="paragraph" w:customStyle="1" w:styleId="Heading310">
    <w:name w:val="Heading #31"/>
    <w:basedOn w:val="Normal"/>
    <w:link w:val="Heading31"/>
    <w:qFormat/>
    <w:rsid w:val="0022693E"/>
    <w:pPr>
      <w:widowControl w:val="0"/>
      <w:shd w:val="clear" w:color="auto" w:fill="FFFFFF"/>
      <w:spacing w:before="240" w:after="120" w:line="240" w:lineRule="atLeast"/>
      <w:outlineLvl w:val="2"/>
    </w:pPr>
    <w:rPr>
      <w:rFonts w:eastAsiaTheme="minorHAnsi" w:cstheme="minorBidi"/>
      <w:b/>
      <w:bCs/>
      <w:color w:val="auto"/>
      <w:kern w:val="2"/>
      <w:sz w:val="26"/>
      <w:szCs w:val="26"/>
      <w14:ligatures w14:val="standardContextual"/>
    </w:rPr>
  </w:style>
  <w:style w:type="character" w:customStyle="1" w:styleId="Bodytext331">
    <w:name w:val="Body text (3)3"/>
    <w:uiPriority w:val="99"/>
    <w:qFormat/>
    <w:rsid w:val="0022693E"/>
    <w:rPr>
      <w:rFonts w:ascii="Times New Roman" w:eastAsia="Times New Roman" w:hAnsi="Times New Roman"/>
      <w:b/>
      <w:bCs/>
      <w:sz w:val="20"/>
      <w:szCs w:val="20"/>
      <w:shd w:val="clear" w:color="auto" w:fill="FFFFFF"/>
    </w:rPr>
  </w:style>
  <w:style w:type="character" w:customStyle="1" w:styleId="Bodytext322">
    <w:name w:val="Body text (3)2"/>
    <w:uiPriority w:val="99"/>
    <w:qFormat/>
    <w:rsid w:val="0022693E"/>
    <w:rPr>
      <w:rFonts w:ascii="Times New Roman" w:eastAsia="Times New Roman" w:hAnsi="Times New Roman"/>
      <w:b/>
      <w:bCs/>
      <w:sz w:val="20"/>
      <w:szCs w:val="20"/>
      <w:shd w:val="clear" w:color="auto" w:fill="FFFFFF"/>
    </w:rPr>
  </w:style>
  <w:style w:type="character" w:customStyle="1" w:styleId="Bodytext270">
    <w:name w:val="Body text (2)7"/>
    <w:uiPriority w:val="99"/>
    <w:qFormat/>
    <w:rsid w:val="0022693E"/>
    <w:rPr>
      <w:rFonts w:ascii="Times New Roman" w:eastAsia="Times New Roman" w:hAnsi="Times New Roman" w:cs="Times New Roman"/>
      <w:sz w:val="20"/>
      <w:szCs w:val="20"/>
      <w:u w:val="single"/>
      <w:shd w:val="clear" w:color="auto" w:fill="FFFFFF"/>
    </w:rPr>
  </w:style>
  <w:style w:type="character" w:customStyle="1" w:styleId="Bodytext2Bold3">
    <w:name w:val="Body text (2) + Bold3"/>
    <w:uiPriority w:val="99"/>
    <w:qFormat/>
    <w:rsid w:val="0022693E"/>
    <w:rPr>
      <w:rFonts w:ascii="Times New Roman" w:eastAsia="Times New Roman" w:hAnsi="Times New Roman" w:cs="Times New Roman"/>
      <w:b/>
      <w:bCs/>
      <w:sz w:val="20"/>
      <w:szCs w:val="20"/>
      <w:u w:val="none"/>
      <w:shd w:val="clear" w:color="auto" w:fill="FFFFFF"/>
    </w:rPr>
  </w:style>
  <w:style w:type="character" w:customStyle="1" w:styleId="Bodytext261">
    <w:name w:val="Body text (2)6"/>
    <w:uiPriority w:val="99"/>
    <w:qFormat/>
    <w:rsid w:val="0022693E"/>
    <w:rPr>
      <w:rFonts w:ascii="Times New Roman" w:eastAsia="Times New Roman" w:hAnsi="Times New Roman" w:cs="Times New Roman"/>
      <w:sz w:val="20"/>
      <w:szCs w:val="20"/>
      <w:u w:val="none"/>
      <w:shd w:val="clear" w:color="auto" w:fill="FFFFFF"/>
    </w:rPr>
  </w:style>
  <w:style w:type="character" w:customStyle="1" w:styleId="Bodytext2Bold2">
    <w:name w:val="Body text (2) + Bold2"/>
    <w:uiPriority w:val="99"/>
    <w:qFormat/>
    <w:rsid w:val="0022693E"/>
    <w:rPr>
      <w:rFonts w:ascii="Times New Roman" w:eastAsia="Times New Roman" w:hAnsi="Times New Roman" w:cs="Times New Roman"/>
      <w:b/>
      <w:bCs/>
      <w:sz w:val="20"/>
      <w:szCs w:val="20"/>
      <w:u w:val="none"/>
      <w:shd w:val="clear" w:color="auto" w:fill="FFFFFF"/>
    </w:rPr>
  </w:style>
  <w:style w:type="character" w:customStyle="1" w:styleId="Bodytext214pt2">
    <w:name w:val="Body text (2) + 14 pt2"/>
    <w:uiPriority w:val="99"/>
    <w:qFormat/>
    <w:rsid w:val="0022693E"/>
    <w:rPr>
      <w:rFonts w:ascii="Times New Roman" w:eastAsia="Times New Roman" w:hAnsi="Times New Roman" w:cs="Times New Roman"/>
      <w:b/>
      <w:bCs/>
      <w:sz w:val="28"/>
      <w:szCs w:val="28"/>
      <w:u w:val="none"/>
      <w:shd w:val="clear" w:color="auto" w:fill="FFFFFF"/>
    </w:rPr>
  </w:style>
  <w:style w:type="character" w:customStyle="1" w:styleId="Bodytext251">
    <w:name w:val="Body text (2)5"/>
    <w:uiPriority w:val="99"/>
    <w:qFormat/>
    <w:rsid w:val="0022693E"/>
    <w:rPr>
      <w:rFonts w:ascii="Times New Roman" w:eastAsia="Times New Roman" w:hAnsi="Times New Roman" w:cs="Times New Roman"/>
      <w:sz w:val="20"/>
      <w:szCs w:val="20"/>
      <w:u w:val="none"/>
      <w:shd w:val="clear" w:color="auto" w:fill="FFFFFF"/>
    </w:rPr>
  </w:style>
  <w:style w:type="character" w:customStyle="1" w:styleId="Headerorfooter95pt1">
    <w:name w:val="Header or footer + 9.5 pt1"/>
    <w:uiPriority w:val="99"/>
    <w:qFormat/>
    <w:rsid w:val="0022693E"/>
    <w:rPr>
      <w:rFonts w:ascii="Times New Roman" w:eastAsia="Times New Roman" w:hAnsi="Times New Roman"/>
      <w:b/>
      <w:bCs/>
      <w:spacing w:val="0"/>
      <w:sz w:val="19"/>
      <w:szCs w:val="19"/>
      <w:shd w:val="clear" w:color="auto" w:fill="FFFFFF"/>
    </w:rPr>
  </w:style>
  <w:style w:type="character" w:customStyle="1" w:styleId="Bodytext321pt">
    <w:name w:val="Body text (3) + 21 pt"/>
    <w:uiPriority w:val="99"/>
    <w:qFormat/>
    <w:rsid w:val="0022693E"/>
    <w:rPr>
      <w:rFonts w:ascii="Times New Roman" w:eastAsia="Times New Roman" w:hAnsi="Times New Roman"/>
      <w:b/>
      <w:bCs/>
      <w:i/>
      <w:iCs/>
      <w:sz w:val="42"/>
      <w:szCs w:val="42"/>
      <w:shd w:val="clear" w:color="auto" w:fill="FFFFFF"/>
    </w:rPr>
  </w:style>
  <w:style w:type="character" w:customStyle="1" w:styleId="Bodytext2105pt9">
    <w:name w:val="Body text (2) + 10.5 pt9"/>
    <w:uiPriority w:val="99"/>
    <w:qFormat/>
    <w:rsid w:val="0022693E"/>
    <w:rPr>
      <w:rFonts w:ascii="Times New Roman" w:eastAsia="Times New Roman" w:hAnsi="Times New Roman" w:cs="Times New Roman"/>
      <w:spacing w:val="0"/>
      <w:sz w:val="21"/>
      <w:szCs w:val="21"/>
      <w:u w:val="none"/>
      <w:shd w:val="clear" w:color="auto" w:fill="FFFFFF"/>
    </w:rPr>
  </w:style>
  <w:style w:type="character" w:customStyle="1" w:styleId="Bodytext211pt4">
    <w:name w:val="Body text (2) + 11 pt4"/>
    <w:uiPriority w:val="99"/>
    <w:qFormat/>
    <w:rsid w:val="0022693E"/>
    <w:rPr>
      <w:rFonts w:ascii="Times New Roman" w:eastAsia="Times New Roman" w:hAnsi="Times New Roman" w:cs="Times New Roman"/>
      <w:b/>
      <w:bCs/>
      <w:sz w:val="22"/>
      <w:szCs w:val="22"/>
      <w:u w:val="none"/>
      <w:shd w:val="clear" w:color="auto" w:fill="FFFFFF"/>
    </w:rPr>
  </w:style>
  <w:style w:type="character" w:customStyle="1" w:styleId="Bodytext241">
    <w:name w:val="Body text (2)4"/>
    <w:uiPriority w:val="99"/>
    <w:qFormat/>
    <w:rsid w:val="0022693E"/>
    <w:rPr>
      <w:rFonts w:ascii="Times New Roman" w:eastAsia="Times New Roman" w:hAnsi="Times New Roman" w:cs="Times New Roman"/>
      <w:sz w:val="20"/>
      <w:szCs w:val="20"/>
      <w:u w:val="none"/>
      <w:shd w:val="clear" w:color="auto" w:fill="FFFFFF"/>
    </w:rPr>
  </w:style>
  <w:style w:type="character" w:customStyle="1" w:styleId="Bodytext2105pt8">
    <w:name w:val="Body text (2) + 10.5 pt8"/>
    <w:uiPriority w:val="99"/>
    <w:qFormat/>
    <w:rsid w:val="0022693E"/>
    <w:rPr>
      <w:rFonts w:ascii="Times New Roman" w:eastAsia="Times New Roman" w:hAnsi="Times New Roman" w:cs="Times New Roman"/>
      <w:b/>
      <w:bCs/>
      <w:spacing w:val="0"/>
      <w:sz w:val="21"/>
      <w:szCs w:val="21"/>
      <w:u w:val="none"/>
      <w:shd w:val="clear" w:color="auto" w:fill="FFFFFF"/>
    </w:rPr>
  </w:style>
  <w:style w:type="character" w:customStyle="1" w:styleId="Bodytext231">
    <w:name w:val="Body text (2)3"/>
    <w:uiPriority w:val="99"/>
    <w:qFormat/>
    <w:rsid w:val="0022693E"/>
    <w:rPr>
      <w:rFonts w:ascii="Times New Roman" w:eastAsia="Times New Roman" w:hAnsi="Times New Roman" w:cs="Times New Roman"/>
      <w:sz w:val="20"/>
      <w:szCs w:val="20"/>
      <w:u w:val="none"/>
      <w:shd w:val="clear" w:color="auto" w:fill="FFFFFF"/>
    </w:rPr>
  </w:style>
  <w:style w:type="character" w:customStyle="1" w:styleId="Bodytext2Candara2">
    <w:name w:val="Body text (2) + Candara2"/>
    <w:uiPriority w:val="99"/>
    <w:qFormat/>
    <w:rsid w:val="0022693E"/>
    <w:rPr>
      <w:rFonts w:ascii="Candara" w:eastAsia="Times New Roman" w:hAnsi="Candara" w:cs="Candara"/>
      <w:spacing w:val="-10"/>
      <w:sz w:val="18"/>
      <w:szCs w:val="18"/>
      <w:u w:val="none"/>
      <w:shd w:val="clear" w:color="auto" w:fill="FFFFFF"/>
    </w:rPr>
  </w:style>
  <w:style w:type="character" w:customStyle="1" w:styleId="Bodytext2105pt7">
    <w:name w:val="Body text (2) + 10.5 pt7"/>
    <w:uiPriority w:val="99"/>
    <w:qFormat/>
    <w:rsid w:val="0022693E"/>
    <w:rPr>
      <w:rFonts w:ascii="Times New Roman" w:eastAsia="Times New Roman" w:hAnsi="Times New Roman" w:cs="Times New Roman"/>
      <w:sz w:val="21"/>
      <w:szCs w:val="21"/>
      <w:u w:val="none"/>
      <w:shd w:val="clear" w:color="auto" w:fill="FFFFFF"/>
    </w:rPr>
  </w:style>
  <w:style w:type="character" w:customStyle="1" w:styleId="Bodytext211pt3">
    <w:name w:val="Body text (2) + 11 pt3"/>
    <w:uiPriority w:val="99"/>
    <w:qFormat/>
    <w:rsid w:val="0022693E"/>
    <w:rPr>
      <w:rFonts w:ascii="Times New Roman" w:eastAsia="Times New Roman" w:hAnsi="Times New Roman" w:cs="Times New Roman"/>
      <w:b/>
      <w:bCs/>
      <w:sz w:val="22"/>
      <w:szCs w:val="22"/>
      <w:u w:val="none"/>
      <w:shd w:val="clear" w:color="auto" w:fill="FFFFFF"/>
    </w:rPr>
  </w:style>
  <w:style w:type="character" w:customStyle="1" w:styleId="Bodytext212pt">
    <w:name w:val="Body text (2) + 12 pt"/>
    <w:qFormat/>
    <w:rsid w:val="0022693E"/>
    <w:rPr>
      <w:rFonts w:ascii="Times New Roman" w:eastAsia="Times New Roman" w:hAnsi="Times New Roman" w:cs="Times New Roman"/>
      <w:b/>
      <w:bCs/>
      <w:spacing w:val="0"/>
      <w:sz w:val="24"/>
      <w:szCs w:val="24"/>
      <w:u w:val="none"/>
      <w:shd w:val="clear" w:color="auto" w:fill="FFFFFF"/>
    </w:rPr>
  </w:style>
  <w:style w:type="character" w:customStyle="1" w:styleId="Bodytext211pt2">
    <w:name w:val="Body text (2) + 11 pt2"/>
    <w:uiPriority w:val="99"/>
    <w:qFormat/>
    <w:rsid w:val="0022693E"/>
    <w:rPr>
      <w:rFonts w:ascii="Times New Roman" w:eastAsia="Times New Roman" w:hAnsi="Times New Roman" w:cs="Times New Roman"/>
      <w:b/>
      <w:bCs/>
      <w:sz w:val="22"/>
      <w:szCs w:val="22"/>
      <w:u w:val="single"/>
      <w:shd w:val="clear" w:color="auto" w:fill="FFFFFF"/>
    </w:rPr>
  </w:style>
  <w:style w:type="character" w:customStyle="1" w:styleId="Bodytext211pt1">
    <w:name w:val="Body text (2) + 11 pt1"/>
    <w:uiPriority w:val="99"/>
    <w:qFormat/>
    <w:rsid w:val="0022693E"/>
    <w:rPr>
      <w:rFonts w:ascii="Times New Roman" w:eastAsia="Times New Roman" w:hAnsi="Times New Roman" w:cs="Times New Roman"/>
      <w:b/>
      <w:bCs/>
      <w:sz w:val="22"/>
      <w:szCs w:val="22"/>
      <w:u w:val="none"/>
      <w:shd w:val="clear" w:color="auto" w:fill="FFFFFF"/>
    </w:rPr>
  </w:style>
  <w:style w:type="character" w:customStyle="1" w:styleId="Bodytext5105pt">
    <w:name w:val="Body text (5) + 10.5 pt"/>
    <w:qFormat/>
    <w:rsid w:val="0022693E"/>
    <w:rPr>
      <w:rFonts w:ascii="Times New Roman" w:eastAsia="Times New Roman" w:hAnsi="Times New Roman"/>
      <w:b/>
      <w:bCs/>
      <w:spacing w:val="0"/>
      <w:sz w:val="21"/>
      <w:szCs w:val="21"/>
      <w:shd w:val="clear" w:color="auto" w:fill="FFFFFF"/>
    </w:rPr>
  </w:style>
  <w:style w:type="character" w:customStyle="1" w:styleId="Bodytext5105pt2">
    <w:name w:val="Body text (5) + 10.5 pt2"/>
    <w:basedOn w:val="Bodytext5"/>
    <w:uiPriority w:val="99"/>
    <w:qFormat/>
    <w:rsid w:val="0022693E"/>
    <w:rPr>
      <w:rFonts w:ascii="Times New Roman" w:eastAsia="Times New Roman" w:hAnsi="Times New Roman"/>
      <w:b/>
      <w:bCs/>
      <w:sz w:val="21"/>
      <w:szCs w:val="21"/>
      <w:shd w:val="clear" w:color="auto" w:fill="FFFFFF"/>
    </w:rPr>
  </w:style>
  <w:style w:type="character" w:customStyle="1" w:styleId="Bodytext2105pt6">
    <w:name w:val="Body text (2) + 10.5 pt6"/>
    <w:uiPriority w:val="99"/>
    <w:qFormat/>
    <w:rsid w:val="0022693E"/>
    <w:rPr>
      <w:rFonts w:ascii="Times New Roman" w:eastAsia="Times New Roman" w:hAnsi="Times New Roman" w:cs="Times New Roman"/>
      <w:spacing w:val="0"/>
      <w:sz w:val="21"/>
      <w:szCs w:val="21"/>
      <w:u w:val="none"/>
      <w:shd w:val="clear" w:color="auto" w:fill="FFFFFF"/>
    </w:rPr>
  </w:style>
  <w:style w:type="character" w:customStyle="1" w:styleId="Bodytext2105pt5">
    <w:name w:val="Body text (2) + 10.5 pt5"/>
    <w:uiPriority w:val="99"/>
    <w:qFormat/>
    <w:rsid w:val="0022693E"/>
    <w:rPr>
      <w:rFonts w:ascii="Times New Roman" w:eastAsia="Times New Roman" w:hAnsi="Times New Roman" w:cs="Times New Roman"/>
      <w:b/>
      <w:bCs/>
      <w:sz w:val="21"/>
      <w:szCs w:val="21"/>
      <w:u w:val="none"/>
      <w:shd w:val="clear" w:color="auto" w:fill="FFFFFF"/>
    </w:rPr>
  </w:style>
  <w:style w:type="character" w:customStyle="1" w:styleId="Bodytext610pt">
    <w:name w:val="Body text (6) + 10 pt"/>
    <w:uiPriority w:val="99"/>
    <w:qFormat/>
    <w:rsid w:val="0022693E"/>
    <w:rPr>
      <w:rFonts w:ascii="Times New Roman" w:eastAsia="Times New Roman" w:hAnsi="Times New Roman"/>
      <w:sz w:val="20"/>
      <w:szCs w:val="20"/>
      <w:u w:val="none"/>
      <w:shd w:val="clear" w:color="auto" w:fill="FFFFFF"/>
    </w:rPr>
  </w:style>
  <w:style w:type="character" w:customStyle="1" w:styleId="Bodytext2105pt4">
    <w:name w:val="Body text (2) + 10.5 pt4"/>
    <w:uiPriority w:val="99"/>
    <w:qFormat/>
    <w:rsid w:val="0022693E"/>
    <w:rPr>
      <w:rFonts w:ascii="Times New Roman" w:eastAsia="Times New Roman" w:hAnsi="Times New Roman" w:cs="Times New Roman"/>
      <w:b/>
      <w:bCs/>
      <w:sz w:val="21"/>
      <w:szCs w:val="21"/>
      <w:u w:val="none"/>
      <w:shd w:val="clear" w:color="auto" w:fill="FFFFFF"/>
    </w:rPr>
  </w:style>
  <w:style w:type="character" w:customStyle="1" w:styleId="Bodytext2105pt3">
    <w:name w:val="Body text (2) + 10.5 pt3"/>
    <w:uiPriority w:val="99"/>
    <w:qFormat/>
    <w:rsid w:val="0022693E"/>
    <w:rPr>
      <w:rFonts w:ascii="Times New Roman" w:eastAsia="Times New Roman" w:hAnsi="Times New Roman" w:cs="Times New Roman"/>
      <w:spacing w:val="0"/>
      <w:sz w:val="21"/>
      <w:szCs w:val="21"/>
      <w:u w:val="none"/>
      <w:shd w:val="clear" w:color="auto" w:fill="FFFFFF"/>
    </w:rPr>
  </w:style>
  <w:style w:type="character" w:customStyle="1" w:styleId="Bodytext2Bold1">
    <w:name w:val="Body text (2) + Bold1"/>
    <w:uiPriority w:val="99"/>
    <w:qFormat/>
    <w:rsid w:val="0022693E"/>
    <w:rPr>
      <w:rFonts w:ascii="Times New Roman" w:eastAsia="Times New Roman" w:hAnsi="Times New Roman" w:cs="Times New Roman"/>
      <w:b/>
      <w:bCs/>
      <w:sz w:val="20"/>
      <w:szCs w:val="20"/>
      <w:u w:val="none"/>
      <w:shd w:val="clear" w:color="auto" w:fill="FFFFFF"/>
    </w:rPr>
  </w:style>
  <w:style w:type="character" w:customStyle="1" w:styleId="Bodytext221">
    <w:name w:val="Body text (2)2"/>
    <w:uiPriority w:val="99"/>
    <w:qFormat/>
    <w:rsid w:val="0022693E"/>
    <w:rPr>
      <w:rFonts w:ascii="Times New Roman" w:eastAsia="Times New Roman" w:hAnsi="Times New Roman" w:cs="Times New Roman"/>
      <w:sz w:val="20"/>
      <w:szCs w:val="20"/>
      <w:u w:val="none"/>
      <w:shd w:val="clear" w:color="auto" w:fill="FFFFFF"/>
    </w:rPr>
  </w:style>
  <w:style w:type="character" w:customStyle="1" w:styleId="Bodytext610pt2">
    <w:name w:val="Body text (6) + 10 pt2"/>
    <w:uiPriority w:val="99"/>
    <w:qFormat/>
    <w:rsid w:val="0022693E"/>
    <w:rPr>
      <w:rFonts w:ascii="Times New Roman" w:eastAsia="Times New Roman" w:hAnsi="Times New Roman"/>
      <w:sz w:val="20"/>
      <w:szCs w:val="20"/>
      <w:u w:val="none"/>
      <w:shd w:val="clear" w:color="auto" w:fill="FFFFFF"/>
    </w:rPr>
  </w:style>
  <w:style w:type="character" w:customStyle="1" w:styleId="Bodytext610pt1">
    <w:name w:val="Body text (6) + 10 pt1"/>
    <w:uiPriority w:val="99"/>
    <w:qFormat/>
    <w:rsid w:val="0022693E"/>
    <w:rPr>
      <w:rFonts w:ascii="Times New Roman" w:eastAsia="Times New Roman" w:hAnsi="Times New Roman"/>
      <w:b/>
      <w:bCs/>
      <w:sz w:val="20"/>
      <w:szCs w:val="20"/>
      <w:u w:val="none"/>
      <w:shd w:val="clear" w:color="auto" w:fill="FFFFFF"/>
    </w:rPr>
  </w:style>
  <w:style w:type="character" w:customStyle="1" w:styleId="Bodytext2105pt2">
    <w:name w:val="Body text (2) + 10.5 pt2"/>
    <w:uiPriority w:val="99"/>
    <w:qFormat/>
    <w:rsid w:val="0022693E"/>
    <w:rPr>
      <w:rFonts w:ascii="Times New Roman" w:eastAsia="Times New Roman" w:hAnsi="Times New Roman" w:cs="Times New Roman"/>
      <w:b/>
      <w:bCs/>
      <w:spacing w:val="0"/>
      <w:sz w:val="21"/>
      <w:szCs w:val="21"/>
      <w:u w:val="none"/>
      <w:shd w:val="clear" w:color="auto" w:fill="FFFFFF"/>
    </w:rPr>
  </w:style>
  <w:style w:type="character" w:customStyle="1" w:styleId="Bodytext2105pt1">
    <w:name w:val="Body text (2) + 10.5 pt1"/>
    <w:uiPriority w:val="99"/>
    <w:qFormat/>
    <w:rsid w:val="0022693E"/>
    <w:rPr>
      <w:rFonts w:ascii="Times New Roman" w:eastAsia="Times New Roman" w:hAnsi="Times New Roman" w:cs="Times New Roman"/>
      <w:b/>
      <w:bCs/>
      <w:spacing w:val="0"/>
      <w:sz w:val="21"/>
      <w:szCs w:val="21"/>
      <w:u w:val="none"/>
      <w:shd w:val="clear" w:color="auto" w:fill="FFFFFF"/>
    </w:rPr>
  </w:style>
  <w:style w:type="character" w:customStyle="1" w:styleId="Heading320">
    <w:name w:val="Heading #32"/>
    <w:basedOn w:val="Heading31"/>
    <w:uiPriority w:val="99"/>
    <w:qFormat/>
    <w:rsid w:val="0022693E"/>
    <w:rPr>
      <w:rFonts w:ascii="Times New Roman" w:hAnsi="Times New Roman"/>
      <w:b/>
      <w:bCs/>
      <w:sz w:val="26"/>
      <w:szCs w:val="26"/>
      <w:shd w:val="clear" w:color="auto" w:fill="FFFFFF"/>
    </w:rPr>
  </w:style>
  <w:style w:type="character" w:customStyle="1" w:styleId="Heading3NotBold">
    <w:name w:val="Heading #3 + Not Bold"/>
    <w:qFormat/>
    <w:rsid w:val="0022693E"/>
    <w:rPr>
      <w:rFonts w:ascii="Times New Roman" w:hAnsi="Times New Roman"/>
      <w:b/>
      <w:bCs/>
      <w:sz w:val="26"/>
      <w:szCs w:val="26"/>
      <w:shd w:val="clear" w:color="auto" w:fill="FFFFFF"/>
    </w:rPr>
  </w:style>
  <w:style w:type="paragraph" w:customStyle="1" w:styleId="Bodytext611">
    <w:name w:val="Body text (6)1"/>
    <w:basedOn w:val="Normal"/>
    <w:uiPriority w:val="99"/>
    <w:qFormat/>
    <w:rsid w:val="0022693E"/>
    <w:pPr>
      <w:widowControl w:val="0"/>
      <w:shd w:val="clear" w:color="auto" w:fill="FFFFFF"/>
      <w:spacing w:line="269" w:lineRule="exact"/>
      <w:jc w:val="both"/>
    </w:pPr>
    <w:rPr>
      <w:b/>
      <w:bCs/>
      <w:color w:val="auto"/>
      <w:sz w:val="21"/>
      <w:szCs w:val="21"/>
      <w:lang w:val="vi-VN"/>
    </w:rPr>
  </w:style>
  <w:style w:type="paragraph" w:customStyle="1" w:styleId="Heading410">
    <w:name w:val="Heading #41"/>
    <w:basedOn w:val="Normal"/>
    <w:uiPriority w:val="99"/>
    <w:qFormat/>
    <w:rsid w:val="0022693E"/>
    <w:pPr>
      <w:widowControl w:val="0"/>
      <w:shd w:val="clear" w:color="auto" w:fill="FFFFFF"/>
      <w:spacing w:before="840" w:line="346" w:lineRule="exact"/>
      <w:outlineLvl w:val="3"/>
    </w:pPr>
    <w:rPr>
      <w:color w:val="auto"/>
      <w:sz w:val="20"/>
      <w:szCs w:val="20"/>
      <w:lang w:val="vi-VN"/>
    </w:rPr>
  </w:style>
  <w:style w:type="character" w:customStyle="1" w:styleId="TablecaptionExact">
    <w:name w:val="Table caption Exact"/>
    <w:qFormat/>
    <w:locked/>
    <w:rsid w:val="0022693E"/>
    <w:rPr>
      <w:rFonts w:ascii="Times New Roman" w:eastAsia="Times New Roman" w:hAnsi="Times New Roman" w:cs="Times New Roman"/>
      <w:sz w:val="21"/>
      <w:szCs w:val="21"/>
      <w:shd w:val="clear" w:color="auto" w:fill="FFFFFF"/>
    </w:rPr>
  </w:style>
  <w:style w:type="character" w:customStyle="1" w:styleId="Bodytext8Exact">
    <w:name w:val="Body text (8) Exact"/>
    <w:qFormat/>
    <w:locked/>
    <w:rsid w:val="0022693E"/>
    <w:rPr>
      <w:rFonts w:ascii="Candara" w:eastAsia="Candara" w:hAnsi="Candara" w:cs="Candara"/>
      <w:sz w:val="21"/>
      <w:szCs w:val="21"/>
      <w:shd w:val="clear" w:color="auto" w:fill="FFFFFF"/>
    </w:rPr>
  </w:style>
  <w:style w:type="character" w:customStyle="1" w:styleId="Bodytext9Exact">
    <w:name w:val="Body text (9) Exact"/>
    <w:qFormat/>
    <w:locked/>
    <w:rsid w:val="0022693E"/>
    <w:rPr>
      <w:rFonts w:ascii="Candara" w:eastAsia="Candara" w:hAnsi="Candara" w:cs="Candara"/>
      <w:sz w:val="14"/>
      <w:szCs w:val="14"/>
      <w:shd w:val="clear" w:color="auto" w:fill="FFFFFF"/>
    </w:rPr>
  </w:style>
  <w:style w:type="character" w:customStyle="1" w:styleId="Heading72Exact">
    <w:name w:val="Heading #7 (2) Exact"/>
    <w:qFormat/>
    <w:locked/>
    <w:rsid w:val="0022693E"/>
    <w:rPr>
      <w:rFonts w:ascii="Times New Roman" w:eastAsia="Times New Roman" w:hAnsi="Times New Roman" w:cs="Times New Roman"/>
      <w:sz w:val="21"/>
      <w:szCs w:val="21"/>
      <w:shd w:val="clear" w:color="auto" w:fill="FFFFFF"/>
    </w:rPr>
  </w:style>
  <w:style w:type="character" w:customStyle="1" w:styleId="Heading6Exact">
    <w:name w:val="Heading #6 Exact"/>
    <w:qFormat/>
    <w:locked/>
    <w:rsid w:val="0022693E"/>
    <w:rPr>
      <w:rFonts w:ascii="Times New Roman" w:eastAsia="Times New Roman" w:hAnsi="Times New Roman" w:cs="Times New Roman"/>
      <w:sz w:val="21"/>
      <w:szCs w:val="21"/>
      <w:shd w:val="clear" w:color="auto" w:fill="FFFFFF"/>
    </w:rPr>
  </w:style>
  <w:style w:type="character" w:customStyle="1" w:styleId="Bodytext16Exact">
    <w:name w:val="Body text (16) Exact"/>
    <w:qFormat/>
    <w:locked/>
    <w:rsid w:val="0022693E"/>
    <w:rPr>
      <w:rFonts w:ascii="Times New Roman" w:eastAsia="Times New Roman" w:hAnsi="Times New Roman" w:cs="Times New Roman"/>
      <w:spacing w:val="-20"/>
      <w:shd w:val="clear" w:color="auto" w:fill="FFFFFF"/>
    </w:rPr>
  </w:style>
  <w:style w:type="character" w:customStyle="1" w:styleId="Heading4Exact">
    <w:name w:val="Heading #4 Exact"/>
    <w:qFormat/>
    <w:locked/>
    <w:rsid w:val="0022693E"/>
    <w:rPr>
      <w:rFonts w:ascii="Times New Roman" w:eastAsia="Times New Roman" w:hAnsi="Times New Roman" w:cs="Times New Roman"/>
      <w:sz w:val="21"/>
      <w:szCs w:val="21"/>
      <w:shd w:val="clear" w:color="auto" w:fill="FFFFFF"/>
    </w:rPr>
  </w:style>
  <w:style w:type="character" w:customStyle="1" w:styleId="Bodytext22Exact">
    <w:name w:val="Body text (22) Exact"/>
    <w:qFormat/>
    <w:locked/>
    <w:rsid w:val="0022693E"/>
    <w:rPr>
      <w:rFonts w:ascii="Sylfaen" w:eastAsia="Sylfaen" w:hAnsi="Sylfaen" w:cs="Sylfaen"/>
      <w:shd w:val="clear" w:color="auto" w:fill="FFFFFF"/>
    </w:rPr>
  </w:style>
  <w:style w:type="character" w:customStyle="1" w:styleId="Bodytext24Exact">
    <w:name w:val="Body text (24) Exact"/>
    <w:qFormat/>
    <w:locked/>
    <w:rsid w:val="0022693E"/>
    <w:rPr>
      <w:rFonts w:ascii="Impact" w:eastAsia="Impact" w:hAnsi="Impact" w:cs="Impact"/>
      <w:sz w:val="12"/>
      <w:szCs w:val="12"/>
      <w:shd w:val="clear" w:color="auto" w:fill="FFFFFF"/>
    </w:rPr>
  </w:style>
  <w:style w:type="character" w:customStyle="1" w:styleId="Tableofcontents20">
    <w:name w:val="Table of contents (2)_"/>
    <w:qFormat/>
    <w:locked/>
    <w:rsid w:val="0022693E"/>
    <w:rPr>
      <w:rFonts w:ascii="Impact" w:eastAsia="Impact" w:hAnsi="Impact" w:cs="Impact"/>
      <w:sz w:val="12"/>
      <w:szCs w:val="12"/>
      <w:shd w:val="clear" w:color="auto" w:fill="FFFFFF"/>
    </w:rPr>
  </w:style>
  <w:style w:type="character" w:customStyle="1" w:styleId="Tableofcontents7">
    <w:name w:val="Table of contents (7)_"/>
    <w:link w:val="Tableofcontents70"/>
    <w:qFormat/>
    <w:locked/>
    <w:rsid w:val="0022693E"/>
    <w:rPr>
      <w:rFonts w:ascii="Candara" w:eastAsia="Candara" w:hAnsi="Candara" w:cs="Candara"/>
      <w:b/>
      <w:bCs/>
      <w:shd w:val="clear" w:color="auto" w:fill="FFFFFF"/>
    </w:rPr>
  </w:style>
  <w:style w:type="paragraph" w:customStyle="1" w:styleId="Tableofcontents70">
    <w:name w:val="Table of contents (7)"/>
    <w:basedOn w:val="Normal"/>
    <w:link w:val="Tableofcontents7"/>
    <w:qFormat/>
    <w:rsid w:val="0022693E"/>
    <w:pPr>
      <w:widowControl w:val="0"/>
      <w:shd w:val="clear" w:color="auto" w:fill="FFFFFF"/>
      <w:spacing w:line="322" w:lineRule="exact"/>
      <w:jc w:val="both"/>
    </w:pPr>
    <w:rPr>
      <w:rFonts w:ascii="Candara" w:eastAsia="Candara" w:hAnsi="Candara" w:cs="Candara"/>
      <w:b/>
      <w:bCs/>
      <w:color w:val="auto"/>
      <w:kern w:val="2"/>
      <w:sz w:val="24"/>
      <w:szCs w:val="24"/>
      <w14:ligatures w14:val="standardContextual"/>
    </w:rPr>
  </w:style>
  <w:style w:type="character" w:customStyle="1" w:styleId="TablecaptionCandara">
    <w:name w:val="Table caption + Candara"/>
    <w:qFormat/>
    <w:rsid w:val="0022693E"/>
    <w:rPr>
      <w:rFonts w:ascii="Candara" w:eastAsia="Candara" w:hAnsi="Candara" w:cs="Candara"/>
      <w:color w:val="000000"/>
      <w:spacing w:val="0"/>
      <w:w w:val="100"/>
      <w:position w:val="0"/>
      <w:sz w:val="20"/>
      <w:szCs w:val="20"/>
      <w:shd w:val="clear" w:color="auto" w:fill="FFFFFF"/>
      <w:lang w:val="vi-VN" w:eastAsia="vi-VN" w:bidi="vi-VN"/>
    </w:rPr>
  </w:style>
  <w:style w:type="character" w:customStyle="1" w:styleId="TablecaptionSmallCapsExact">
    <w:name w:val="Table caption + Small Caps Exact"/>
    <w:qFormat/>
    <w:rsid w:val="0022693E"/>
    <w:rPr>
      <w:rFonts w:ascii="Times New Roman" w:eastAsia="Times New Roman" w:hAnsi="Times New Roman" w:cs="Times New Roman"/>
      <w:smallCaps/>
      <w:color w:val="000000"/>
      <w:spacing w:val="0"/>
      <w:w w:val="100"/>
      <w:position w:val="0"/>
      <w:sz w:val="21"/>
      <w:szCs w:val="21"/>
      <w:shd w:val="clear" w:color="auto" w:fill="FFFFFF"/>
      <w:lang w:val="vi-VN" w:eastAsia="vi-VN" w:bidi="vi-VN"/>
    </w:rPr>
  </w:style>
  <w:style w:type="character" w:customStyle="1" w:styleId="Bodytext7SmallCapsExact">
    <w:name w:val="Body text (7) + Small Caps Exact"/>
    <w:qFormat/>
    <w:rsid w:val="0022693E"/>
    <w:rPr>
      <w:rFonts w:ascii="Times New Roman" w:eastAsia="Times New Roman" w:hAnsi="Times New Roman" w:cs="Times New Roman"/>
      <w:b/>
      <w:bCs/>
      <w:smallCaps/>
      <w:color w:val="000000"/>
      <w:spacing w:val="0"/>
      <w:w w:val="100"/>
      <w:position w:val="0"/>
      <w:sz w:val="21"/>
      <w:szCs w:val="21"/>
      <w:u w:val="none"/>
      <w:shd w:val="clear" w:color="auto" w:fill="FFFFFF"/>
      <w:lang w:val="vi-VN" w:eastAsia="vi-VN" w:bidi="vi-VN"/>
    </w:rPr>
  </w:style>
  <w:style w:type="character" w:customStyle="1" w:styleId="Bodytext10Spacing1ptExact">
    <w:name w:val="Body text (10) + Spacing 1 pt Exact"/>
    <w:qFormat/>
    <w:rsid w:val="0022693E"/>
    <w:rPr>
      <w:rFonts w:ascii="Times New Roman" w:eastAsia="Times New Roman" w:hAnsi="Times New Roman"/>
      <w:spacing w:val="30"/>
      <w:sz w:val="21"/>
      <w:szCs w:val="21"/>
      <w:shd w:val="clear" w:color="auto" w:fill="FFFFFF"/>
    </w:rPr>
  </w:style>
  <w:style w:type="character" w:customStyle="1" w:styleId="Bodytext1375ptExact">
    <w:name w:val="Body text (13) + 7.5 pt Exact"/>
    <w:qFormat/>
    <w:rsid w:val="0022693E"/>
    <w:rPr>
      <w:rFonts w:ascii="Times New Roman" w:eastAsia="Times New Roman" w:hAnsi="Times New Roman" w:cs="Times New Roman"/>
      <w:color w:val="000000"/>
      <w:w w:val="100"/>
      <w:position w:val="0"/>
      <w:sz w:val="15"/>
      <w:szCs w:val="15"/>
      <w:u w:val="none"/>
      <w:shd w:val="clear" w:color="auto" w:fill="FFFFFF"/>
      <w:lang w:val="vi-VN" w:eastAsia="vi-VN" w:bidi="vi-VN"/>
    </w:rPr>
  </w:style>
  <w:style w:type="character" w:customStyle="1" w:styleId="Bodytext18105ptExact">
    <w:name w:val="Body text (18) + 10.5 pt Exact"/>
    <w:qFormat/>
    <w:rsid w:val="0022693E"/>
    <w:rPr>
      <w:rFonts w:ascii="Times New Roman" w:eastAsia="Times New Roman" w:hAnsi="Times New Roman" w:cs="Times New Roman"/>
      <w:color w:val="000000"/>
      <w:spacing w:val="10"/>
      <w:w w:val="100"/>
      <w:position w:val="0"/>
      <w:sz w:val="21"/>
      <w:szCs w:val="21"/>
      <w:u w:val="none"/>
      <w:shd w:val="clear" w:color="auto" w:fill="FFFFFF"/>
      <w:lang w:val="vi-VN" w:eastAsia="vi-VN" w:bidi="vi-VN"/>
    </w:rPr>
  </w:style>
  <w:style w:type="character" w:customStyle="1" w:styleId="Bodytext23BoldExact">
    <w:name w:val="Body text (23) + Bold Exact"/>
    <w:qFormat/>
    <w:rsid w:val="0022693E"/>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24SmallCapsExact">
    <w:name w:val="Body text (24) + Small Caps Exact"/>
    <w:qFormat/>
    <w:rsid w:val="0022693E"/>
    <w:rPr>
      <w:rFonts w:ascii="Impact" w:eastAsia="Impact" w:hAnsi="Impact" w:cs="Impact"/>
      <w:smallCaps/>
      <w:color w:val="000000"/>
      <w:spacing w:val="0"/>
      <w:w w:val="100"/>
      <w:position w:val="0"/>
      <w:sz w:val="12"/>
      <w:szCs w:val="12"/>
      <w:shd w:val="clear" w:color="auto" w:fill="FFFFFF"/>
      <w:lang w:val="vi-VN" w:eastAsia="vi-VN" w:bidi="vi-VN"/>
    </w:rPr>
  </w:style>
  <w:style w:type="character" w:customStyle="1" w:styleId="Bodytext5NotItalic">
    <w:name w:val="Body text (5) + Not Italic"/>
    <w:qFormat/>
    <w:rsid w:val="0022693E"/>
    <w:rPr>
      <w:rFonts w:ascii="Times New Roman" w:eastAsia="Times New Roman" w:hAnsi="Times New Roman"/>
      <w:b/>
      <w:bCs/>
      <w:i/>
      <w:iCs/>
      <w:color w:val="000000"/>
      <w:spacing w:val="0"/>
      <w:w w:val="100"/>
      <w:position w:val="0"/>
      <w:sz w:val="21"/>
      <w:szCs w:val="21"/>
      <w:shd w:val="clear" w:color="auto" w:fill="FFFFFF"/>
      <w:lang w:val="vi-VN" w:eastAsia="vi-VN" w:bidi="vi-VN"/>
    </w:rPr>
  </w:style>
  <w:style w:type="character" w:customStyle="1" w:styleId="Bodytext10SmallCaps">
    <w:name w:val="Body text (10) + Small Caps"/>
    <w:qFormat/>
    <w:rsid w:val="0022693E"/>
    <w:rPr>
      <w:rFonts w:ascii="Times New Roman" w:eastAsia="Times New Roman" w:hAnsi="Times New Roman"/>
      <w:b/>
      <w:bCs/>
      <w:smallCaps/>
      <w:color w:val="000000"/>
      <w:spacing w:val="0"/>
      <w:w w:val="100"/>
      <w:position w:val="0"/>
      <w:sz w:val="21"/>
      <w:szCs w:val="21"/>
      <w:shd w:val="clear" w:color="auto" w:fill="FFFFFF"/>
      <w:lang w:val="vi-VN" w:eastAsia="vi-VN" w:bidi="vi-VN"/>
    </w:rPr>
  </w:style>
  <w:style w:type="character" w:customStyle="1" w:styleId="Tableofcontents6SmallCaps">
    <w:name w:val="Table of contents (6) + Small Caps"/>
    <w:qFormat/>
    <w:rsid w:val="0022693E"/>
    <w:rPr>
      <w:rFonts w:ascii="Times New Roman" w:eastAsia="Times New Roman" w:hAnsi="Times New Roman"/>
      <w:b/>
      <w:bCs/>
      <w:i/>
      <w:iCs/>
      <w:smallCaps/>
      <w:color w:val="000000"/>
      <w:spacing w:val="20"/>
      <w:w w:val="100"/>
      <w:position w:val="0"/>
      <w:sz w:val="21"/>
      <w:szCs w:val="21"/>
      <w:shd w:val="clear" w:color="auto" w:fill="FFFFFF"/>
      <w:lang w:val="vi-VN" w:eastAsia="vi-VN" w:bidi="vi-VN"/>
    </w:rPr>
  </w:style>
  <w:style w:type="character" w:customStyle="1" w:styleId="Tableofcontents7SmallCaps">
    <w:name w:val="Table of contents (7) + Small Caps"/>
    <w:qFormat/>
    <w:rsid w:val="0022693E"/>
    <w:rPr>
      <w:rFonts w:ascii="Candara" w:eastAsia="Candara" w:hAnsi="Candara" w:cs="Candara"/>
      <w:b/>
      <w:bCs/>
      <w:smallCaps/>
      <w:color w:val="000000"/>
      <w:spacing w:val="0"/>
      <w:w w:val="100"/>
      <w:position w:val="0"/>
      <w:shd w:val="clear" w:color="auto" w:fill="FFFFFF"/>
      <w:lang w:val="vi-VN" w:eastAsia="vi-VN" w:bidi="vi-VN"/>
    </w:rPr>
  </w:style>
  <w:style w:type="character" w:customStyle="1" w:styleId="Tableofcontents715pt">
    <w:name w:val="Table of contents (7) + 15 pt"/>
    <w:qFormat/>
    <w:rsid w:val="0022693E"/>
    <w:rPr>
      <w:rFonts w:ascii="Candara" w:eastAsia="Candara" w:hAnsi="Candara" w:cs="Candara"/>
      <w:b/>
      <w:bCs/>
      <w:color w:val="000000"/>
      <w:spacing w:val="0"/>
      <w:w w:val="100"/>
      <w:position w:val="0"/>
      <w:sz w:val="30"/>
      <w:szCs w:val="30"/>
      <w:shd w:val="clear" w:color="auto" w:fill="FFFFFF"/>
      <w:lang w:val="vi-VN" w:eastAsia="vi-VN" w:bidi="vi-VN"/>
    </w:rPr>
  </w:style>
  <w:style w:type="character" w:customStyle="1" w:styleId="Bodytext2ItalicExact">
    <w:name w:val="Body text (2) + Italic Exact"/>
    <w:qFormat/>
    <w:rsid w:val="0022693E"/>
    <w:rPr>
      <w:rFonts w:ascii="Times New Roman" w:eastAsia="Times New Roman" w:hAnsi="Times New Roman" w:cs="Times New Roman" w:hint="default"/>
      <w:i/>
      <w:iCs/>
      <w:color w:val="000000"/>
      <w:spacing w:val="0"/>
      <w:w w:val="100"/>
      <w:position w:val="0"/>
      <w:sz w:val="21"/>
      <w:szCs w:val="21"/>
      <w:u w:val="none"/>
      <w:shd w:val="clear" w:color="auto" w:fill="FFFFFF"/>
      <w:lang w:val="vi-VN" w:eastAsia="vi-VN" w:bidi="vi-VN"/>
    </w:rPr>
  </w:style>
  <w:style w:type="character" w:customStyle="1" w:styleId="Tableofcontents0">
    <w:name w:val="Table of contents_"/>
    <w:qFormat/>
    <w:rsid w:val="0022693E"/>
    <w:rPr>
      <w:rFonts w:ascii="Times New Roman" w:eastAsia="Times New Roman" w:hAnsi="Times New Roman" w:cs="Times New Roman" w:hint="default"/>
      <w:sz w:val="21"/>
      <w:szCs w:val="21"/>
      <w:u w:val="none"/>
    </w:rPr>
  </w:style>
  <w:style w:type="character" w:customStyle="1" w:styleId="Tableofcontents17pt">
    <w:name w:val="Table of contents + 17 pt"/>
    <w:qFormat/>
    <w:rsid w:val="0022693E"/>
    <w:rPr>
      <w:rFonts w:ascii="Times New Roman" w:eastAsia="Times New Roman" w:hAnsi="Times New Roman" w:cs="Times New Roman" w:hint="default"/>
      <w:color w:val="000000"/>
      <w:spacing w:val="0"/>
      <w:w w:val="100"/>
      <w:position w:val="0"/>
      <w:sz w:val="34"/>
      <w:szCs w:val="34"/>
      <w:u w:val="none"/>
    </w:rPr>
  </w:style>
  <w:style w:type="character" w:customStyle="1" w:styleId="TableofcontentsItalic">
    <w:name w:val="Table of contents + Italic"/>
    <w:qFormat/>
    <w:rsid w:val="0022693E"/>
    <w:rPr>
      <w:rFonts w:ascii="Times New Roman" w:eastAsia="Times New Roman" w:hAnsi="Times New Roman" w:cs="Times New Roman" w:hint="default"/>
      <w:i/>
      <w:iCs/>
      <w:color w:val="000000"/>
      <w:spacing w:val="0"/>
      <w:w w:val="100"/>
      <w:position w:val="0"/>
      <w:sz w:val="21"/>
      <w:szCs w:val="21"/>
      <w:u w:val="none"/>
      <w:lang w:val="vi-VN" w:eastAsia="vi-VN" w:bidi="vi-VN"/>
    </w:rPr>
  </w:style>
  <w:style w:type="character" w:customStyle="1" w:styleId="Tableofcontents16pt">
    <w:name w:val="Table of contents + 16 pt"/>
    <w:qFormat/>
    <w:rsid w:val="0022693E"/>
    <w:rPr>
      <w:rFonts w:ascii="Times New Roman" w:eastAsia="Times New Roman" w:hAnsi="Times New Roman" w:cs="Times New Roman" w:hint="default"/>
      <w:color w:val="000000"/>
      <w:spacing w:val="0"/>
      <w:w w:val="100"/>
      <w:position w:val="0"/>
      <w:sz w:val="32"/>
      <w:szCs w:val="32"/>
      <w:u w:val="none"/>
      <w:lang w:val="vi-VN" w:eastAsia="vi-VN" w:bidi="vi-VN"/>
    </w:rPr>
  </w:style>
  <w:style w:type="character" w:customStyle="1" w:styleId="Bodytext275pt">
    <w:name w:val="Body text (2) + 7.5 pt"/>
    <w:qFormat/>
    <w:rsid w:val="0022693E"/>
    <w:rPr>
      <w:rFonts w:ascii="Times New Roman" w:eastAsia="Times New Roman" w:hAnsi="Times New Roman" w:cs="Times New Roman" w:hint="default"/>
      <w:color w:val="000000"/>
      <w:spacing w:val="0"/>
      <w:w w:val="100"/>
      <w:position w:val="0"/>
      <w:sz w:val="15"/>
      <w:szCs w:val="15"/>
      <w:u w:val="none"/>
      <w:shd w:val="clear" w:color="auto" w:fill="FFFFFF"/>
      <w:lang w:val="vi-VN" w:eastAsia="vi-VN" w:bidi="vi-VN"/>
    </w:rPr>
  </w:style>
  <w:style w:type="character" w:customStyle="1" w:styleId="Tableofcontents75pt">
    <w:name w:val="Table of contents + 7.5 pt"/>
    <w:qFormat/>
    <w:rsid w:val="0022693E"/>
    <w:rPr>
      <w:rFonts w:ascii="Times New Roman" w:eastAsia="Times New Roman" w:hAnsi="Times New Roman" w:cs="Times New Roman" w:hint="default"/>
      <w:color w:val="000000"/>
      <w:spacing w:val="0"/>
      <w:w w:val="100"/>
      <w:position w:val="0"/>
      <w:sz w:val="15"/>
      <w:szCs w:val="15"/>
      <w:u w:val="none"/>
      <w:lang w:val="vi-VN" w:eastAsia="vi-VN" w:bidi="vi-VN"/>
    </w:rPr>
  </w:style>
  <w:style w:type="character" w:customStyle="1" w:styleId="Heading71">
    <w:name w:val="Heading #7_"/>
    <w:qFormat/>
    <w:rsid w:val="0022693E"/>
    <w:rPr>
      <w:rFonts w:ascii="Times New Roman" w:eastAsia="Times New Roman" w:hAnsi="Times New Roman" w:cs="Times New Roman" w:hint="default"/>
      <w:b/>
      <w:bCs/>
      <w:sz w:val="21"/>
      <w:szCs w:val="21"/>
      <w:u w:val="none"/>
    </w:rPr>
  </w:style>
  <w:style w:type="character" w:customStyle="1" w:styleId="Bodytext21Exact">
    <w:name w:val="Body text (21) Exact"/>
    <w:qFormat/>
    <w:rsid w:val="0022693E"/>
    <w:rPr>
      <w:rFonts w:ascii="Times New Roman" w:eastAsia="Times New Roman" w:hAnsi="Times New Roman" w:cs="Times New Roman" w:hint="default"/>
      <w:sz w:val="32"/>
      <w:szCs w:val="32"/>
      <w:u w:val="none"/>
    </w:rPr>
  </w:style>
  <w:style w:type="character" w:customStyle="1" w:styleId="Bodytext216ptExact">
    <w:name w:val="Body text (2) + 16 pt Exact"/>
    <w:qFormat/>
    <w:rsid w:val="0022693E"/>
    <w:rPr>
      <w:rFonts w:ascii="Times New Roman" w:eastAsia="Times New Roman" w:hAnsi="Times New Roman" w:cs="Times New Roman" w:hint="default"/>
      <w:color w:val="000000"/>
      <w:spacing w:val="0"/>
      <w:w w:val="100"/>
      <w:position w:val="0"/>
      <w:sz w:val="32"/>
      <w:szCs w:val="32"/>
      <w:u w:val="none"/>
      <w:shd w:val="clear" w:color="auto" w:fill="FFFFFF"/>
      <w:lang w:val="vi-VN" w:eastAsia="vi-VN" w:bidi="vi-VN"/>
    </w:rPr>
  </w:style>
  <w:style w:type="character" w:customStyle="1" w:styleId="Bodytext911ptExact">
    <w:name w:val="Body text (9) + 11 pt Exact"/>
    <w:qFormat/>
    <w:rsid w:val="0022693E"/>
    <w:rPr>
      <w:rFonts w:ascii="Times New Roman" w:eastAsia="Times New Roman" w:hAnsi="Times New Roman" w:cs="Times New Roman"/>
      <w:color w:val="000000"/>
      <w:spacing w:val="0"/>
      <w:w w:val="100"/>
      <w:position w:val="0"/>
      <w:sz w:val="22"/>
      <w:szCs w:val="22"/>
      <w:shd w:val="clear" w:color="auto" w:fill="FFFFFF"/>
      <w:lang w:val="vi-VN" w:eastAsia="vi-VN" w:bidi="vi-VN"/>
    </w:rPr>
  </w:style>
  <w:style w:type="character" w:customStyle="1" w:styleId="Bodytext9105ptExact">
    <w:name w:val="Body text (9) + 10.5 pt Exact"/>
    <w:qFormat/>
    <w:rsid w:val="0022693E"/>
    <w:rPr>
      <w:rFonts w:ascii="Times New Roman" w:eastAsia="Times New Roman" w:hAnsi="Times New Roman" w:cs="Times New Roman"/>
      <w:color w:val="000000"/>
      <w:spacing w:val="0"/>
      <w:w w:val="100"/>
      <w:position w:val="0"/>
      <w:sz w:val="21"/>
      <w:szCs w:val="21"/>
      <w:shd w:val="clear" w:color="auto" w:fill="FFFFFF"/>
      <w:lang w:val="vi-VN" w:eastAsia="vi-VN" w:bidi="vi-VN"/>
    </w:rPr>
  </w:style>
  <w:style w:type="character" w:customStyle="1" w:styleId="Bodytext14ItalicExact">
    <w:name w:val="Body text (14) + Italic Exact"/>
    <w:qFormat/>
    <w:rsid w:val="0022693E"/>
    <w:rPr>
      <w:rFonts w:ascii="Times New Roman" w:eastAsia="Times New Roman" w:hAnsi="Times New Roman" w:cs="Times New Roman"/>
      <w:i/>
      <w:iCs/>
      <w:color w:val="000000"/>
      <w:spacing w:val="0"/>
      <w:w w:val="100"/>
      <w:position w:val="0"/>
      <w:sz w:val="19"/>
      <w:szCs w:val="19"/>
      <w:shd w:val="clear" w:color="auto" w:fill="FFFFFF"/>
      <w:lang w:val="vi-VN" w:eastAsia="vi-VN" w:bidi="vi-VN"/>
    </w:rPr>
  </w:style>
  <w:style w:type="character" w:customStyle="1" w:styleId="TableofcontentsSmallCapsExact">
    <w:name w:val="Table of contents + Small Caps Exact"/>
    <w:qFormat/>
    <w:rsid w:val="0022693E"/>
    <w:rPr>
      <w:rFonts w:ascii="Times New Roman" w:eastAsia="Times New Roman" w:hAnsi="Times New Roman" w:cs="Times New Roman" w:hint="default"/>
      <w:smallCaps/>
      <w:sz w:val="22"/>
      <w:szCs w:val="22"/>
      <w:u w:val="none"/>
    </w:rPr>
  </w:style>
  <w:style w:type="character" w:customStyle="1" w:styleId="TableofcontentsItalicExact">
    <w:name w:val="Table of contents + Italic Exact"/>
    <w:qFormat/>
    <w:rsid w:val="0022693E"/>
    <w:rPr>
      <w:rFonts w:ascii="Times New Roman" w:eastAsia="Times New Roman" w:hAnsi="Times New Roman" w:cs="Times New Roman" w:hint="default"/>
      <w:i/>
      <w:iCs/>
      <w:sz w:val="22"/>
      <w:szCs w:val="22"/>
      <w:u w:val="none"/>
    </w:rPr>
  </w:style>
  <w:style w:type="character" w:customStyle="1" w:styleId="TableofcontentsBoldExact">
    <w:name w:val="Table of contents + Bold Exact"/>
    <w:qFormat/>
    <w:rsid w:val="0022693E"/>
    <w:rPr>
      <w:rFonts w:ascii="Times New Roman" w:eastAsia="Times New Roman" w:hAnsi="Times New Roman" w:cs="Times New Roman" w:hint="default"/>
      <w:b/>
      <w:bCs/>
      <w:sz w:val="22"/>
      <w:szCs w:val="22"/>
      <w:u w:val="none"/>
    </w:rPr>
  </w:style>
  <w:style w:type="character" w:customStyle="1" w:styleId="Bodytext20Constantia">
    <w:name w:val="Body text (20) + Constantia"/>
    <w:qFormat/>
    <w:rsid w:val="0022693E"/>
    <w:rPr>
      <w:rFonts w:ascii="Constantia" w:eastAsia="Constantia" w:hAnsi="Constantia" w:cs="Constantia"/>
      <w:color w:val="000000"/>
      <w:spacing w:val="10"/>
      <w:position w:val="0"/>
      <w:sz w:val="11"/>
      <w:szCs w:val="11"/>
      <w:u w:val="none"/>
      <w:shd w:val="clear" w:color="auto" w:fill="FFFFFF"/>
      <w:lang w:val="vi-VN" w:eastAsia="vi-VN" w:bidi="vi-VN"/>
    </w:rPr>
  </w:style>
  <w:style w:type="character" w:customStyle="1" w:styleId="Bodytext3NotItalic">
    <w:name w:val="Body text (3) + Not Italic"/>
    <w:qFormat/>
    <w:rsid w:val="0022693E"/>
    <w:rPr>
      <w:rFonts w:ascii="Times New Roman" w:eastAsia="Times New Roman" w:hAnsi="Times New Roman"/>
      <w:b/>
      <w:bCs/>
      <w:i/>
      <w:iCs/>
      <w:color w:val="FFFFFF"/>
      <w:spacing w:val="0"/>
      <w:w w:val="100"/>
      <w:position w:val="0"/>
      <w:sz w:val="19"/>
      <w:szCs w:val="19"/>
      <w:u w:val="single"/>
      <w:shd w:val="clear" w:color="auto" w:fill="FFFFFF"/>
      <w:lang w:val="vi-VN" w:eastAsia="vi-VN" w:bidi="vi-VN"/>
    </w:rPr>
  </w:style>
  <w:style w:type="character" w:customStyle="1" w:styleId="Heading2Bold">
    <w:name w:val="Heading #2 + Bold"/>
    <w:qFormat/>
    <w:rsid w:val="0022693E"/>
    <w:rPr>
      <w:rFonts w:ascii="Times New Roman" w:eastAsia="Times New Roman" w:hAnsi="Times New Roman"/>
      <w:b/>
      <w:bCs/>
      <w:i/>
      <w:iCs/>
      <w:color w:val="000000"/>
      <w:spacing w:val="0"/>
      <w:w w:val="100"/>
      <w:position w:val="0"/>
      <w:sz w:val="22"/>
      <w:szCs w:val="22"/>
      <w:u w:val="none"/>
      <w:shd w:val="clear" w:color="auto" w:fill="FFFFFF"/>
      <w:lang w:val="vi-VN" w:eastAsia="vi-VN" w:bidi="vi-VN"/>
    </w:rPr>
  </w:style>
  <w:style w:type="character" w:customStyle="1" w:styleId="Bodytext150">
    <w:name w:val="Body text (15)_"/>
    <w:qFormat/>
    <w:rsid w:val="0022693E"/>
    <w:rPr>
      <w:rFonts w:ascii="Times New Roman" w:eastAsia="Times New Roman" w:hAnsi="Times New Roman" w:cs="Times New Roman"/>
      <w:shd w:val="clear" w:color="auto" w:fill="FFFFFF"/>
    </w:rPr>
  </w:style>
  <w:style w:type="character" w:customStyle="1" w:styleId="Tableofcontents105pt">
    <w:name w:val="Table of contents + 10.5 pt"/>
    <w:qFormat/>
    <w:rsid w:val="0022693E"/>
    <w:rPr>
      <w:rFonts w:ascii="Times New Roman" w:eastAsia="Times New Roman" w:hAnsi="Times New Roman" w:cs="Times New Roman" w:hint="default"/>
      <w:color w:val="000000"/>
      <w:spacing w:val="0"/>
      <w:w w:val="100"/>
      <w:position w:val="0"/>
      <w:sz w:val="21"/>
      <w:szCs w:val="21"/>
      <w:u w:val="none"/>
      <w:lang w:val="vi-VN" w:eastAsia="vi-VN" w:bidi="vi-VN"/>
    </w:rPr>
  </w:style>
  <w:style w:type="character" w:customStyle="1" w:styleId="Bodytext22Bold">
    <w:name w:val="Body text (22) + Bold"/>
    <w:qFormat/>
    <w:rsid w:val="0022693E"/>
    <w:rPr>
      <w:rFonts w:ascii="Times New Roman" w:eastAsia="Times New Roman" w:hAnsi="Times New Roman"/>
      <w:b/>
      <w:bCs/>
      <w:color w:val="000000"/>
      <w:spacing w:val="0"/>
      <w:w w:val="100"/>
      <w:position w:val="0"/>
      <w:sz w:val="22"/>
      <w:szCs w:val="22"/>
      <w:u w:val="none"/>
      <w:shd w:val="clear" w:color="auto" w:fill="FFFFFF"/>
      <w:lang w:val="vi-VN" w:eastAsia="vi-VN" w:bidi="vi-VN"/>
    </w:rPr>
  </w:style>
  <w:style w:type="character" w:customStyle="1" w:styleId="Bodytext2311pt">
    <w:name w:val="Body text (23) + 11 pt"/>
    <w:qFormat/>
    <w:rsid w:val="0022693E"/>
    <w:rPr>
      <w:rFonts w:ascii="Times New Roman" w:eastAsia="Times New Roman" w:hAnsi="Times New Roman"/>
      <w:b/>
      <w:bCs/>
      <w:color w:val="000000"/>
      <w:spacing w:val="0"/>
      <w:w w:val="100"/>
      <w:position w:val="0"/>
      <w:sz w:val="22"/>
      <w:szCs w:val="22"/>
      <w:u w:val="none"/>
      <w:shd w:val="clear" w:color="auto" w:fill="FFFFFF"/>
      <w:lang w:val="vi-VN" w:eastAsia="vi-VN" w:bidi="vi-VN"/>
    </w:rPr>
  </w:style>
  <w:style w:type="character" w:customStyle="1" w:styleId="Bodytext25Exact">
    <w:name w:val="Body text (25) Exact"/>
    <w:qFormat/>
    <w:rsid w:val="0022693E"/>
    <w:rPr>
      <w:rFonts w:ascii="Century Gothic" w:eastAsia="Century Gothic" w:hAnsi="Century Gothic" w:cs="Century Gothic"/>
      <w:sz w:val="16"/>
      <w:szCs w:val="16"/>
      <w:shd w:val="clear" w:color="auto" w:fill="FFFFFF"/>
    </w:rPr>
  </w:style>
  <w:style w:type="character" w:customStyle="1" w:styleId="Bodytext26Exact">
    <w:name w:val="Body text (26) Exact"/>
    <w:qFormat/>
    <w:rsid w:val="0022693E"/>
    <w:rPr>
      <w:rFonts w:ascii="Times New Roman" w:eastAsia="Times New Roman" w:hAnsi="Times New Roman" w:cs="Times New Roman"/>
      <w:spacing w:val="10"/>
      <w:shd w:val="clear" w:color="auto" w:fill="FFFFFF"/>
    </w:rPr>
  </w:style>
  <w:style w:type="character" w:customStyle="1" w:styleId="Bodytext29Spacing1ptExact">
    <w:name w:val="Body text (29) + Spacing 1 pt Exact"/>
    <w:qFormat/>
    <w:rsid w:val="0022693E"/>
    <w:rPr>
      <w:rFonts w:ascii="Times New Roman" w:eastAsia="Times New Roman" w:hAnsi="Times New Roman" w:cs="Times New Roman"/>
      <w:i/>
      <w:iCs/>
      <w:color w:val="000000"/>
      <w:spacing w:val="30"/>
      <w:w w:val="100"/>
      <w:position w:val="0"/>
      <w:sz w:val="21"/>
      <w:szCs w:val="21"/>
      <w:shd w:val="clear" w:color="auto" w:fill="FFFFFF"/>
      <w:lang w:val="vi-VN" w:eastAsia="vi-VN" w:bidi="vi-VN"/>
    </w:rPr>
  </w:style>
  <w:style w:type="character" w:customStyle="1" w:styleId="Heading12Exact">
    <w:name w:val="Heading #1 (2) Exact"/>
    <w:link w:val="Heading125"/>
    <w:qFormat/>
    <w:rsid w:val="0022693E"/>
    <w:rPr>
      <w:rFonts w:ascii="Times New Roman" w:eastAsia="Times New Roman" w:hAnsi="Times New Roman"/>
      <w:w w:val="50"/>
      <w:sz w:val="64"/>
      <w:szCs w:val="64"/>
      <w:shd w:val="clear" w:color="auto" w:fill="FFFFFF"/>
    </w:rPr>
  </w:style>
  <w:style w:type="paragraph" w:customStyle="1" w:styleId="Heading125">
    <w:name w:val="Heading #1 (2)"/>
    <w:basedOn w:val="Normal"/>
    <w:link w:val="Heading12Exact"/>
    <w:qFormat/>
    <w:rsid w:val="0022693E"/>
    <w:pPr>
      <w:widowControl w:val="0"/>
      <w:shd w:val="clear" w:color="auto" w:fill="FFFFFF"/>
      <w:spacing w:line="0" w:lineRule="atLeast"/>
      <w:outlineLvl w:val="0"/>
    </w:pPr>
    <w:rPr>
      <w:rFonts w:cstheme="minorBidi"/>
      <w:color w:val="auto"/>
      <w:w w:val="50"/>
      <w:kern w:val="2"/>
      <w:sz w:val="64"/>
      <w:szCs w:val="64"/>
      <w14:ligatures w14:val="standardContextual"/>
    </w:rPr>
  </w:style>
  <w:style w:type="character" w:customStyle="1" w:styleId="Heading22">
    <w:name w:val="Heading #2 (2)_"/>
    <w:link w:val="Heading220"/>
    <w:qFormat/>
    <w:rsid w:val="0022693E"/>
    <w:rPr>
      <w:rFonts w:ascii="Times New Roman" w:eastAsia="Times New Roman" w:hAnsi="Times New Roman"/>
      <w:b/>
      <w:bCs/>
      <w:sz w:val="42"/>
      <w:szCs w:val="42"/>
      <w:shd w:val="clear" w:color="auto" w:fill="FFFFFF"/>
      <w:lang w:bidi="en-US"/>
    </w:rPr>
  </w:style>
  <w:style w:type="paragraph" w:customStyle="1" w:styleId="Heading220">
    <w:name w:val="Heading #2 (2)"/>
    <w:basedOn w:val="Normal"/>
    <w:link w:val="Heading22"/>
    <w:qFormat/>
    <w:rsid w:val="0022693E"/>
    <w:pPr>
      <w:widowControl w:val="0"/>
      <w:shd w:val="clear" w:color="auto" w:fill="FFFFFF"/>
      <w:spacing w:before="120" w:line="0" w:lineRule="atLeast"/>
      <w:outlineLvl w:val="1"/>
    </w:pPr>
    <w:rPr>
      <w:rFonts w:cstheme="minorBidi"/>
      <w:b/>
      <w:bCs/>
      <w:color w:val="auto"/>
      <w:kern w:val="2"/>
      <w:sz w:val="42"/>
      <w:szCs w:val="42"/>
      <w:lang w:bidi="en-US"/>
      <w14:ligatures w14:val="standardContextual"/>
    </w:rPr>
  </w:style>
  <w:style w:type="character" w:customStyle="1" w:styleId="Headerorfooter21pt">
    <w:name w:val="Header or footer + 21 pt"/>
    <w:qFormat/>
    <w:rsid w:val="0022693E"/>
    <w:rPr>
      <w:rFonts w:ascii="Times New Roman" w:eastAsia="Times New Roman" w:hAnsi="Times New Roman"/>
      <w:b/>
      <w:bCs/>
      <w:color w:val="000000"/>
      <w:spacing w:val="0"/>
      <w:w w:val="100"/>
      <w:position w:val="0"/>
      <w:sz w:val="42"/>
      <w:szCs w:val="42"/>
      <w:u w:val="single"/>
      <w:shd w:val="clear" w:color="auto" w:fill="FFFFFF"/>
      <w:lang w:val="vi-VN" w:eastAsia="vi-VN" w:bidi="vi-VN"/>
    </w:rPr>
  </w:style>
  <w:style w:type="character" w:customStyle="1" w:styleId="Tablecaption3Exact">
    <w:name w:val="Table caption (3) Exact"/>
    <w:link w:val="Tablecaption3"/>
    <w:qFormat/>
    <w:rsid w:val="0022693E"/>
    <w:rPr>
      <w:rFonts w:ascii="Times New Roman" w:eastAsia="Times New Roman" w:hAnsi="Times New Roman"/>
      <w:shd w:val="clear" w:color="auto" w:fill="FFFFFF"/>
    </w:rPr>
  </w:style>
  <w:style w:type="paragraph" w:customStyle="1" w:styleId="Tablecaption3">
    <w:name w:val="Table caption (3)"/>
    <w:basedOn w:val="Normal"/>
    <w:link w:val="Tablecaption3Exact"/>
    <w:qFormat/>
    <w:rsid w:val="0022693E"/>
    <w:pPr>
      <w:widowControl w:val="0"/>
      <w:shd w:val="clear" w:color="auto" w:fill="FFFFFF"/>
      <w:spacing w:line="0" w:lineRule="atLeast"/>
    </w:pPr>
    <w:rPr>
      <w:rFonts w:cstheme="minorBidi"/>
      <w:color w:val="auto"/>
      <w:kern w:val="2"/>
      <w:sz w:val="24"/>
      <w:szCs w:val="24"/>
      <w14:ligatures w14:val="standardContextual"/>
    </w:rPr>
  </w:style>
  <w:style w:type="character" w:customStyle="1" w:styleId="Bodytext2Spacing0ptExact">
    <w:name w:val="Body text (2) + Spacing 0 pt Exact"/>
    <w:qFormat/>
    <w:rsid w:val="0022693E"/>
    <w:rPr>
      <w:rFonts w:ascii="Times New Roman" w:eastAsia="Times New Roman" w:hAnsi="Times New Roman" w:cs="Times New Roman" w:hint="default"/>
      <w:color w:val="000000"/>
      <w:spacing w:val="-10"/>
      <w:w w:val="100"/>
      <w:position w:val="0"/>
      <w:sz w:val="22"/>
      <w:szCs w:val="22"/>
      <w:u w:val="none"/>
      <w:shd w:val="clear" w:color="auto" w:fill="FFFFFF"/>
      <w:lang w:val="vi-VN" w:eastAsia="vi-VN" w:bidi="vi-VN"/>
    </w:rPr>
  </w:style>
  <w:style w:type="character" w:customStyle="1" w:styleId="Bodytext33Exact">
    <w:name w:val="Body text (33) Exact"/>
    <w:qFormat/>
    <w:rsid w:val="0022693E"/>
    <w:rPr>
      <w:rFonts w:ascii="Times New Roman" w:eastAsia="Times New Roman" w:hAnsi="Times New Roman" w:cs="Times New Roman"/>
      <w:shd w:val="clear" w:color="auto" w:fill="FFFFFF"/>
    </w:rPr>
  </w:style>
  <w:style w:type="character" w:customStyle="1" w:styleId="Tableofcontents4Exact">
    <w:name w:val="Table of contents (4) Exact"/>
    <w:qFormat/>
    <w:rsid w:val="0022693E"/>
    <w:rPr>
      <w:rFonts w:ascii="Times New Roman" w:eastAsia="Times New Roman" w:hAnsi="Times New Roman" w:cs="Times New Roman"/>
      <w:i/>
      <w:iCs/>
      <w:shd w:val="clear" w:color="auto" w:fill="FFFFFF"/>
    </w:rPr>
  </w:style>
  <w:style w:type="character" w:customStyle="1" w:styleId="Tableofcontents4Spacing10ptExact">
    <w:name w:val="Table of contents (4) + Spacing 10 pt Exact"/>
    <w:qFormat/>
    <w:rsid w:val="0022693E"/>
    <w:rPr>
      <w:rFonts w:ascii="Times New Roman" w:eastAsia="Times New Roman" w:hAnsi="Times New Roman" w:cs="Times New Roman"/>
      <w:i/>
      <w:iCs/>
      <w:color w:val="000000"/>
      <w:spacing w:val="200"/>
      <w:w w:val="100"/>
      <w:position w:val="0"/>
      <w:shd w:val="clear" w:color="auto" w:fill="FFFFFF"/>
      <w:lang w:val="vi-VN" w:eastAsia="vi-VN" w:bidi="vi-VN"/>
    </w:rPr>
  </w:style>
  <w:style w:type="character" w:customStyle="1" w:styleId="Tableofcontents16ptExact">
    <w:name w:val="Table of contents + 16 pt Exact"/>
    <w:qFormat/>
    <w:rsid w:val="0022693E"/>
    <w:rPr>
      <w:rFonts w:ascii="Times New Roman" w:eastAsia="Times New Roman" w:hAnsi="Times New Roman" w:cs="Times New Roman" w:hint="default"/>
      <w:color w:val="000000"/>
      <w:spacing w:val="0"/>
      <w:w w:val="100"/>
      <w:position w:val="0"/>
      <w:sz w:val="32"/>
      <w:szCs w:val="32"/>
      <w:u w:val="none"/>
      <w:lang w:val="vi-VN" w:eastAsia="vi-VN" w:bidi="vi-VN"/>
    </w:rPr>
  </w:style>
  <w:style w:type="character" w:customStyle="1" w:styleId="TableofcontentsSpacing0ptExact">
    <w:name w:val="Table of contents + Spacing 0 pt Exact"/>
    <w:qFormat/>
    <w:rsid w:val="0022693E"/>
    <w:rPr>
      <w:rFonts w:ascii="Times New Roman" w:eastAsia="Times New Roman" w:hAnsi="Times New Roman" w:cs="Times New Roman" w:hint="default"/>
      <w:color w:val="000000"/>
      <w:spacing w:val="-10"/>
      <w:w w:val="100"/>
      <w:position w:val="0"/>
      <w:sz w:val="22"/>
      <w:szCs w:val="22"/>
      <w:u w:val="none"/>
      <w:lang w:val="vi-VN" w:eastAsia="vi-VN" w:bidi="vi-VN"/>
    </w:rPr>
  </w:style>
  <w:style w:type="character" w:customStyle="1" w:styleId="Bodytext19NotItalicExact">
    <w:name w:val="Body text (19) + Not Italic Exact"/>
    <w:qFormat/>
    <w:rsid w:val="0022693E"/>
    <w:rPr>
      <w:rFonts w:ascii="Times New Roman" w:eastAsia="Times New Roman" w:hAnsi="Times New Roman"/>
      <w:i/>
      <w:iCs/>
      <w:color w:val="000000"/>
      <w:spacing w:val="0"/>
      <w:w w:val="100"/>
      <w:position w:val="0"/>
      <w:sz w:val="22"/>
      <w:szCs w:val="22"/>
      <w:u w:val="none"/>
      <w:shd w:val="clear" w:color="auto" w:fill="FFFFFF"/>
      <w:lang w:val="vi-VN" w:eastAsia="vi-VN" w:bidi="vi-VN"/>
    </w:rPr>
  </w:style>
  <w:style w:type="character" w:customStyle="1" w:styleId="Bodytext19Spacing1ptExact">
    <w:name w:val="Body text (19) + Spacing 1 pt Exact"/>
    <w:qFormat/>
    <w:rsid w:val="0022693E"/>
    <w:rPr>
      <w:rFonts w:ascii="Times New Roman" w:eastAsia="Times New Roman" w:hAnsi="Times New Roman"/>
      <w:i/>
      <w:iCs/>
      <w:color w:val="000000"/>
      <w:spacing w:val="30"/>
      <w:w w:val="100"/>
      <w:position w:val="0"/>
      <w:sz w:val="22"/>
      <w:szCs w:val="22"/>
      <w:u w:val="none"/>
      <w:shd w:val="clear" w:color="auto" w:fill="FFFFFF"/>
      <w:lang w:val="vi-VN" w:eastAsia="vi-VN" w:bidi="vi-VN"/>
    </w:rPr>
  </w:style>
  <w:style w:type="character" w:customStyle="1" w:styleId="Bodytext34NotItalicExact">
    <w:name w:val="Body text (34) + Not Italic Exact"/>
    <w:qFormat/>
    <w:rsid w:val="0022693E"/>
    <w:rPr>
      <w:rFonts w:ascii="Times New Roman" w:eastAsia="Times New Roman" w:hAnsi="Times New Roman"/>
      <w:i/>
      <w:iCs/>
      <w:color w:val="000000"/>
      <w:spacing w:val="0"/>
      <w:w w:val="100"/>
      <w:position w:val="0"/>
      <w:sz w:val="12"/>
      <w:szCs w:val="12"/>
      <w:shd w:val="clear" w:color="auto" w:fill="FFFFFF"/>
      <w:lang w:val="vi-VN" w:eastAsia="vi-VN" w:bidi="vi-VN"/>
    </w:rPr>
  </w:style>
  <w:style w:type="character" w:customStyle="1" w:styleId="Bodytext3411ptExact">
    <w:name w:val="Body text (34) + 11 pt Exact"/>
    <w:qFormat/>
    <w:rsid w:val="0022693E"/>
    <w:rPr>
      <w:rFonts w:ascii="Times New Roman" w:eastAsia="Times New Roman" w:hAnsi="Times New Roman"/>
      <w:i/>
      <w:iCs/>
      <w:color w:val="000000"/>
      <w:spacing w:val="0"/>
      <w:w w:val="100"/>
      <w:position w:val="0"/>
      <w:sz w:val="22"/>
      <w:szCs w:val="22"/>
      <w:u w:val="single"/>
      <w:shd w:val="clear" w:color="auto" w:fill="FFFFFF"/>
      <w:lang w:val="vi-VN" w:eastAsia="vi-VN" w:bidi="vi-VN"/>
    </w:rPr>
  </w:style>
  <w:style w:type="character" w:customStyle="1" w:styleId="Bodytext35ItalicExact">
    <w:name w:val="Body text (35) + Italic Exact"/>
    <w:qFormat/>
    <w:rsid w:val="0022693E"/>
    <w:rPr>
      <w:rFonts w:ascii="Times New Roman" w:eastAsia="Times New Roman" w:hAnsi="Times New Roman"/>
      <w:b/>
      <w:bCs/>
      <w:i/>
      <w:iCs/>
      <w:color w:val="000000"/>
      <w:spacing w:val="0"/>
      <w:w w:val="100"/>
      <w:position w:val="0"/>
      <w:sz w:val="12"/>
      <w:szCs w:val="12"/>
      <w:shd w:val="clear" w:color="auto" w:fill="FFFFFF"/>
      <w:lang w:val="vi-VN" w:eastAsia="vi-VN" w:bidi="vi-VN"/>
    </w:rPr>
  </w:style>
  <w:style w:type="character" w:customStyle="1" w:styleId="Heading420">
    <w:name w:val="Heading #4 (2)_"/>
    <w:qFormat/>
    <w:rsid w:val="0022693E"/>
    <w:rPr>
      <w:rFonts w:ascii="Times New Roman" w:eastAsia="Times New Roman" w:hAnsi="Times New Roman" w:cs="Times New Roman"/>
      <w:b/>
      <w:bCs/>
      <w:sz w:val="26"/>
      <w:szCs w:val="26"/>
      <w:u w:val="none"/>
    </w:rPr>
  </w:style>
  <w:style w:type="character" w:customStyle="1" w:styleId="Heading43">
    <w:name w:val="Heading #4 (3)_"/>
    <w:qFormat/>
    <w:rsid w:val="0022693E"/>
    <w:rPr>
      <w:rFonts w:ascii="Times New Roman" w:eastAsia="Times New Roman" w:hAnsi="Times New Roman" w:cs="Times New Roman"/>
      <w:sz w:val="22"/>
      <w:szCs w:val="22"/>
      <w:u w:val="none"/>
    </w:rPr>
  </w:style>
  <w:style w:type="character" w:customStyle="1" w:styleId="Heading430">
    <w:name w:val="Heading #4 (3)"/>
    <w:qFormat/>
    <w:rsid w:val="0022693E"/>
    <w:rPr>
      <w:rFonts w:ascii="Times New Roman" w:eastAsia="Times New Roman" w:hAnsi="Times New Roman" w:cs="Times New Roman"/>
      <w:color w:val="FFFFFF"/>
      <w:spacing w:val="0"/>
      <w:w w:val="100"/>
      <w:position w:val="0"/>
      <w:sz w:val="22"/>
      <w:szCs w:val="22"/>
      <w:u w:val="none"/>
      <w:lang w:val="vi-VN" w:eastAsia="vi-VN" w:bidi="vi-VN"/>
    </w:rPr>
  </w:style>
  <w:style w:type="character" w:customStyle="1" w:styleId="Bodytext271">
    <w:name w:val="Body text (27)_"/>
    <w:qFormat/>
    <w:rsid w:val="0022693E"/>
    <w:rPr>
      <w:rFonts w:ascii="Times New Roman" w:eastAsia="Times New Roman" w:hAnsi="Times New Roman" w:cs="Times New Roman"/>
      <w:sz w:val="22"/>
      <w:szCs w:val="22"/>
      <w:u w:val="none"/>
    </w:rPr>
  </w:style>
  <w:style w:type="character" w:customStyle="1" w:styleId="Bodytext17SmallCaps">
    <w:name w:val="Body text (17) + Small Caps"/>
    <w:qFormat/>
    <w:rsid w:val="0022693E"/>
    <w:rPr>
      <w:rFonts w:ascii="Times New Roman" w:eastAsia="Times New Roman" w:hAnsi="Times New Roman" w:cs="Times New Roman"/>
      <w:b/>
      <w:bCs/>
      <w:i/>
      <w:iCs/>
      <w:smallCaps/>
      <w:color w:val="000000"/>
      <w:spacing w:val="0"/>
      <w:w w:val="100"/>
      <w:position w:val="0"/>
      <w:sz w:val="22"/>
      <w:szCs w:val="22"/>
      <w:u w:val="none"/>
      <w:lang w:val="vi-VN" w:eastAsia="vi-VN" w:bidi="vi-VN"/>
    </w:rPr>
  </w:style>
  <w:style w:type="character" w:customStyle="1" w:styleId="Heading51">
    <w:name w:val="Heading #5_"/>
    <w:qFormat/>
    <w:rsid w:val="0022693E"/>
    <w:rPr>
      <w:rFonts w:ascii="Times New Roman" w:eastAsia="Times New Roman" w:hAnsi="Times New Roman" w:cs="Times New Roman"/>
      <w:sz w:val="22"/>
      <w:szCs w:val="22"/>
      <w:u w:val="none"/>
    </w:rPr>
  </w:style>
  <w:style w:type="character" w:customStyle="1" w:styleId="TableofcontentsSpacing0pt">
    <w:name w:val="Table of contents + Spacing 0 pt"/>
    <w:qFormat/>
    <w:rsid w:val="0022693E"/>
    <w:rPr>
      <w:rFonts w:ascii="Times New Roman" w:eastAsia="Times New Roman" w:hAnsi="Times New Roman" w:cs="Times New Roman" w:hint="default"/>
      <w:color w:val="000000"/>
      <w:spacing w:val="-10"/>
      <w:w w:val="100"/>
      <w:position w:val="0"/>
      <w:sz w:val="22"/>
      <w:szCs w:val="22"/>
      <w:u w:val="none"/>
      <w:lang w:val="vi-VN" w:eastAsia="vi-VN" w:bidi="vi-VN"/>
    </w:rPr>
  </w:style>
  <w:style w:type="character" w:customStyle="1" w:styleId="Heading33">
    <w:name w:val="Heading #3 (3)_"/>
    <w:qFormat/>
    <w:rsid w:val="0022693E"/>
    <w:rPr>
      <w:rFonts w:ascii="Times New Roman" w:eastAsia="Times New Roman" w:hAnsi="Times New Roman" w:cs="Times New Roman"/>
      <w:b/>
      <w:bCs/>
      <w:sz w:val="30"/>
      <w:szCs w:val="30"/>
      <w:u w:val="none"/>
    </w:rPr>
  </w:style>
  <w:style w:type="character" w:customStyle="1" w:styleId="Heading330">
    <w:name w:val="Heading #3 (3)"/>
    <w:qFormat/>
    <w:rsid w:val="0022693E"/>
    <w:rPr>
      <w:rFonts w:ascii="Times New Roman" w:eastAsia="Times New Roman" w:hAnsi="Times New Roman" w:cs="Times New Roman"/>
      <w:b/>
      <w:bCs/>
      <w:color w:val="000000"/>
      <w:spacing w:val="0"/>
      <w:w w:val="100"/>
      <w:position w:val="0"/>
      <w:sz w:val="30"/>
      <w:szCs w:val="30"/>
      <w:u w:val="none"/>
      <w:lang w:val="vi-VN" w:eastAsia="vi-VN" w:bidi="vi-VN"/>
    </w:rPr>
  </w:style>
  <w:style w:type="character" w:customStyle="1" w:styleId="Bodytext360">
    <w:name w:val="Body text (36)_"/>
    <w:qFormat/>
    <w:rsid w:val="0022693E"/>
    <w:rPr>
      <w:rFonts w:ascii="Times New Roman" w:eastAsia="Times New Roman" w:hAnsi="Times New Roman" w:cs="Times New Roman"/>
      <w:spacing w:val="20"/>
      <w:sz w:val="26"/>
      <w:szCs w:val="26"/>
      <w:u w:val="none"/>
    </w:rPr>
  </w:style>
  <w:style w:type="character" w:customStyle="1" w:styleId="Bodytext7TimesNewRoman">
    <w:name w:val="Body text (7) + Times New Roman"/>
    <w:qFormat/>
    <w:rsid w:val="0022693E"/>
    <w:rPr>
      <w:rFonts w:ascii="Times New Roman" w:eastAsia="Times New Roman" w:hAnsi="Times New Roman" w:cs="Times New Roman"/>
      <w:b/>
      <w:bCs/>
      <w:color w:val="000000"/>
      <w:spacing w:val="0"/>
      <w:w w:val="100"/>
      <w:position w:val="0"/>
      <w:sz w:val="21"/>
      <w:szCs w:val="21"/>
      <w:u w:val="none"/>
      <w:shd w:val="clear" w:color="auto" w:fill="FFFFFF"/>
      <w:lang w:val="vi-VN" w:eastAsia="vi-VN" w:bidi="vi-VN"/>
    </w:rPr>
  </w:style>
  <w:style w:type="character" w:customStyle="1" w:styleId="Bodytext5SmallCapsExact">
    <w:name w:val="Body text (5) + Small Caps Exact"/>
    <w:qFormat/>
    <w:rsid w:val="0022693E"/>
    <w:rPr>
      <w:rFonts w:ascii="Times New Roman" w:eastAsia="Times New Roman" w:hAnsi="Times New Roman"/>
      <w:b/>
      <w:bCs/>
      <w:i/>
      <w:iCs/>
      <w:smallCaps/>
      <w:spacing w:val="30"/>
      <w:sz w:val="21"/>
      <w:szCs w:val="21"/>
      <w:shd w:val="clear" w:color="auto" w:fill="FFFFFF"/>
    </w:rPr>
  </w:style>
  <w:style w:type="character" w:customStyle="1" w:styleId="Heading213pt">
    <w:name w:val="Heading #2 + 13 pt"/>
    <w:qFormat/>
    <w:rsid w:val="0022693E"/>
    <w:rPr>
      <w:rFonts w:ascii="Times New Roman" w:eastAsia="Times New Roman" w:hAnsi="Times New Roman"/>
      <w:b/>
      <w:bCs/>
      <w:i/>
      <w:iCs/>
      <w:color w:val="000000"/>
      <w:spacing w:val="0"/>
      <w:w w:val="100"/>
      <w:position w:val="0"/>
      <w:sz w:val="26"/>
      <w:szCs w:val="26"/>
      <w:u w:val="none"/>
      <w:shd w:val="clear" w:color="auto" w:fill="FFFFFF"/>
      <w:lang w:val="vi-VN" w:eastAsia="vi-VN" w:bidi="vi-VN"/>
    </w:rPr>
  </w:style>
  <w:style w:type="character" w:customStyle="1" w:styleId="HeaderorfooterSpacing1pt">
    <w:name w:val="Header or footer + Spacing 1 pt"/>
    <w:qFormat/>
    <w:rsid w:val="0022693E"/>
    <w:rPr>
      <w:rFonts w:ascii="Times New Roman" w:eastAsia="Times New Roman" w:hAnsi="Times New Roman"/>
      <w:b/>
      <w:bCs/>
      <w:color w:val="000000"/>
      <w:spacing w:val="30"/>
      <w:w w:val="120"/>
      <w:position w:val="0"/>
      <w:shd w:val="clear" w:color="auto" w:fill="FFFFFF"/>
      <w:lang w:val="vi-VN" w:eastAsia="vi-VN" w:bidi="vi-VN"/>
    </w:rPr>
  </w:style>
  <w:style w:type="character" w:customStyle="1" w:styleId="Bodytext375pt">
    <w:name w:val="Body text (3) + 7.5 pt"/>
    <w:qFormat/>
    <w:rsid w:val="0022693E"/>
    <w:rPr>
      <w:rFonts w:ascii="Times New Roman" w:eastAsia="Times New Roman" w:hAnsi="Times New Roman"/>
      <w:b/>
      <w:bCs/>
      <w:color w:val="000000"/>
      <w:spacing w:val="0"/>
      <w:w w:val="100"/>
      <w:position w:val="0"/>
      <w:sz w:val="15"/>
      <w:szCs w:val="15"/>
      <w:shd w:val="clear" w:color="auto" w:fill="FFFFFF"/>
      <w:lang w:val="vi-VN" w:eastAsia="vi-VN" w:bidi="vi-VN"/>
    </w:rPr>
  </w:style>
  <w:style w:type="character" w:customStyle="1" w:styleId="Bodytext9105pt">
    <w:name w:val="Body text (9) + 10.5 pt"/>
    <w:qFormat/>
    <w:rsid w:val="0022693E"/>
    <w:rPr>
      <w:rFonts w:ascii="Times New Roman" w:eastAsia="Times New Roman" w:hAnsi="Times New Roman"/>
      <w:b/>
      <w:bCs/>
      <w:i/>
      <w:iCs/>
      <w:color w:val="000000"/>
      <w:spacing w:val="0"/>
      <w:w w:val="100"/>
      <w:position w:val="0"/>
      <w:sz w:val="21"/>
      <w:szCs w:val="21"/>
      <w:u w:val="none"/>
      <w:shd w:val="clear" w:color="auto" w:fill="FFFFFF"/>
      <w:lang w:val="vi-VN" w:eastAsia="vi-VN" w:bidi="vi-VN"/>
    </w:rPr>
  </w:style>
  <w:style w:type="character" w:customStyle="1" w:styleId="Bodytext140">
    <w:name w:val="Body text (14)_"/>
    <w:qFormat/>
    <w:rsid w:val="0022693E"/>
    <w:rPr>
      <w:rFonts w:ascii="Times New Roman" w:eastAsia="Times New Roman" w:hAnsi="Times New Roman" w:cs="Times New Roman"/>
      <w:sz w:val="21"/>
      <w:szCs w:val="21"/>
      <w:u w:val="none"/>
    </w:rPr>
  </w:style>
  <w:style w:type="character" w:customStyle="1" w:styleId="Bodytext15105pt">
    <w:name w:val="Body text (15) + 10.5 pt"/>
    <w:qFormat/>
    <w:rsid w:val="0022693E"/>
    <w:rPr>
      <w:rFonts w:ascii="Times New Roman" w:eastAsia="Times New Roman" w:hAnsi="Times New Roman" w:cs="Times New Roman"/>
      <w:color w:val="000000"/>
      <w:spacing w:val="0"/>
      <w:w w:val="100"/>
      <w:position w:val="0"/>
      <w:sz w:val="21"/>
      <w:szCs w:val="21"/>
      <w:u w:val="none"/>
      <w:shd w:val="clear" w:color="auto" w:fill="FFFFFF"/>
      <w:lang w:val="vi-VN" w:eastAsia="vi-VN" w:bidi="vi-VN"/>
    </w:rPr>
  </w:style>
  <w:style w:type="character" w:customStyle="1" w:styleId="Bodytext12Spacing1ptExact">
    <w:name w:val="Body text (12) + Spacing 1 pt Exact"/>
    <w:qFormat/>
    <w:rsid w:val="0022693E"/>
    <w:rPr>
      <w:rFonts w:ascii="Times New Roman" w:eastAsia="Times New Roman" w:hAnsi="Times New Roman" w:cs="Times New Roman"/>
      <w:color w:val="000000"/>
      <w:spacing w:val="20"/>
      <w:w w:val="100"/>
      <w:position w:val="0"/>
      <w:sz w:val="21"/>
      <w:szCs w:val="21"/>
      <w:u w:val="none"/>
      <w:lang w:val="vi-VN" w:eastAsia="vi-VN" w:bidi="vi-VN"/>
    </w:rPr>
  </w:style>
  <w:style w:type="character" w:customStyle="1" w:styleId="Bodytext7SmallCaps">
    <w:name w:val="Body text (7) + Small Caps"/>
    <w:qFormat/>
    <w:rsid w:val="0022693E"/>
    <w:rPr>
      <w:rFonts w:ascii="Candara" w:eastAsia="Candara" w:hAnsi="Candara" w:cs="Candara"/>
      <w:b/>
      <w:bCs/>
      <w:smallCaps/>
      <w:color w:val="000000"/>
      <w:spacing w:val="0"/>
      <w:w w:val="100"/>
      <w:position w:val="0"/>
      <w:sz w:val="16"/>
      <w:szCs w:val="16"/>
      <w:u w:val="none"/>
      <w:shd w:val="clear" w:color="auto" w:fill="FFFFFF"/>
      <w:lang w:val="vi-VN" w:eastAsia="vi-VN" w:bidi="vi-VN"/>
    </w:rPr>
  </w:style>
  <w:style w:type="character" w:customStyle="1" w:styleId="Bodytext214pt">
    <w:name w:val="Body text (2) + 14 pt"/>
    <w:qFormat/>
    <w:rsid w:val="0022693E"/>
    <w:rPr>
      <w:rFonts w:ascii="Times New Roman" w:eastAsia="Times New Roman" w:hAnsi="Times New Roman" w:cs="Times New Roman"/>
      <w:color w:val="000000"/>
      <w:spacing w:val="0"/>
      <w:w w:val="100"/>
      <w:position w:val="0"/>
      <w:sz w:val="28"/>
      <w:szCs w:val="28"/>
      <w:u w:val="none"/>
      <w:shd w:val="clear" w:color="auto" w:fill="FFFFFF"/>
      <w:lang w:val="vi-VN" w:eastAsia="vi-VN" w:bidi="vi-VN"/>
    </w:rPr>
  </w:style>
  <w:style w:type="character" w:customStyle="1" w:styleId="Bodytext23NotBold">
    <w:name w:val="Body text (23) + Not Bold"/>
    <w:qFormat/>
    <w:rsid w:val="0022693E"/>
    <w:rPr>
      <w:rFonts w:ascii="Times New Roman" w:eastAsia="Times New Roman" w:hAnsi="Times New Roman"/>
      <w:b/>
      <w:bCs/>
      <w:color w:val="000000"/>
      <w:spacing w:val="0"/>
      <w:w w:val="100"/>
      <w:position w:val="0"/>
      <w:sz w:val="20"/>
      <w:szCs w:val="20"/>
      <w:u w:val="none"/>
      <w:shd w:val="clear" w:color="auto" w:fill="FFFFFF"/>
      <w:lang w:val="vi-VN" w:eastAsia="vi-VN" w:bidi="vi-VN"/>
    </w:rPr>
  </w:style>
  <w:style w:type="character" w:customStyle="1" w:styleId="Bodytext8NotItalic">
    <w:name w:val="Body text (8) + Not Italic"/>
    <w:qFormat/>
    <w:rsid w:val="0022693E"/>
    <w:rPr>
      <w:rFonts w:ascii="Times New Roman" w:eastAsia="Times New Roman" w:hAnsi="Times New Roman"/>
      <w:b/>
      <w:bCs/>
      <w:i/>
      <w:iCs/>
      <w:color w:val="000000"/>
      <w:spacing w:val="0"/>
      <w:w w:val="100"/>
      <w:position w:val="0"/>
      <w:sz w:val="20"/>
      <w:szCs w:val="20"/>
      <w:u w:val="none"/>
      <w:shd w:val="clear" w:color="auto" w:fill="FFFFFF"/>
    </w:rPr>
  </w:style>
  <w:style w:type="character" w:customStyle="1" w:styleId="Heading321">
    <w:name w:val="Heading #3 (2)_"/>
    <w:qFormat/>
    <w:rsid w:val="0022693E"/>
    <w:rPr>
      <w:rFonts w:ascii="Times New Roman" w:eastAsia="Times New Roman" w:hAnsi="Times New Roman" w:cs="Times New Roman"/>
      <w:b/>
      <w:bCs/>
      <w:sz w:val="26"/>
      <w:szCs w:val="26"/>
      <w:u w:val="none"/>
    </w:rPr>
  </w:style>
  <w:style w:type="character" w:customStyle="1" w:styleId="Bodytext5Spacing0pt">
    <w:name w:val="Body text (5) + Spacing 0 pt"/>
    <w:qFormat/>
    <w:rsid w:val="0022693E"/>
    <w:rPr>
      <w:rFonts w:ascii="Times New Roman" w:eastAsia="Times New Roman" w:hAnsi="Times New Roman"/>
      <w:b/>
      <w:bCs/>
      <w:i/>
      <w:iCs/>
      <w:color w:val="000000"/>
      <w:spacing w:val="0"/>
      <w:w w:val="100"/>
      <w:position w:val="0"/>
      <w:sz w:val="21"/>
      <w:szCs w:val="21"/>
      <w:shd w:val="clear" w:color="auto" w:fill="FFFFFF"/>
      <w:lang w:val="vi-VN" w:eastAsia="vi-VN" w:bidi="vi-VN"/>
    </w:rPr>
  </w:style>
  <w:style w:type="character" w:customStyle="1" w:styleId="Heading23Exact">
    <w:name w:val="Heading #2 (3) Exact"/>
    <w:link w:val="Heading23"/>
    <w:qFormat/>
    <w:rsid w:val="0022693E"/>
    <w:rPr>
      <w:rFonts w:ascii="Times New Roman" w:eastAsia="Times New Roman" w:hAnsi="Times New Roman"/>
      <w:sz w:val="21"/>
      <w:szCs w:val="21"/>
      <w:shd w:val="clear" w:color="auto" w:fill="FFFFFF"/>
    </w:rPr>
  </w:style>
  <w:style w:type="paragraph" w:customStyle="1" w:styleId="Heading23">
    <w:name w:val="Heading #2 (3)"/>
    <w:basedOn w:val="Normal"/>
    <w:link w:val="Heading23Exact"/>
    <w:qFormat/>
    <w:rsid w:val="0022693E"/>
    <w:pPr>
      <w:widowControl w:val="0"/>
      <w:shd w:val="clear" w:color="auto" w:fill="FFFFFF"/>
      <w:spacing w:line="0" w:lineRule="atLeast"/>
      <w:outlineLvl w:val="1"/>
    </w:pPr>
    <w:rPr>
      <w:rFonts w:cstheme="minorBidi"/>
      <w:color w:val="auto"/>
      <w:kern w:val="2"/>
      <w:sz w:val="21"/>
      <w:szCs w:val="21"/>
      <w14:ligatures w14:val="standardContextual"/>
    </w:rPr>
  </w:style>
  <w:style w:type="character" w:customStyle="1" w:styleId="Heading24Exact">
    <w:name w:val="Heading #2 (4) Exact"/>
    <w:link w:val="Heading24"/>
    <w:qFormat/>
    <w:rsid w:val="0022693E"/>
    <w:rPr>
      <w:rFonts w:ascii="Courier New" w:eastAsia="Courier New" w:hAnsi="Courier New" w:cs="Courier New"/>
      <w:b/>
      <w:bCs/>
      <w:shd w:val="clear" w:color="auto" w:fill="FFFFFF"/>
    </w:rPr>
  </w:style>
  <w:style w:type="paragraph" w:customStyle="1" w:styleId="Heading24">
    <w:name w:val="Heading #2 (4)"/>
    <w:basedOn w:val="Normal"/>
    <w:link w:val="Heading24Exact"/>
    <w:qFormat/>
    <w:rsid w:val="0022693E"/>
    <w:pPr>
      <w:widowControl w:val="0"/>
      <w:shd w:val="clear" w:color="auto" w:fill="FFFFFF"/>
      <w:spacing w:line="0" w:lineRule="atLeast"/>
      <w:outlineLvl w:val="1"/>
    </w:pPr>
    <w:rPr>
      <w:rFonts w:ascii="Courier New" w:eastAsia="Courier New" w:hAnsi="Courier New" w:cs="Courier New"/>
      <w:b/>
      <w:bCs/>
      <w:color w:val="auto"/>
      <w:kern w:val="2"/>
      <w:sz w:val="24"/>
      <w:szCs w:val="24"/>
      <w14:ligatures w14:val="standardContextual"/>
    </w:rPr>
  </w:style>
  <w:style w:type="character" w:customStyle="1" w:styleId="Heading25Exact">
    <w:name w:val="Heading #2 (5) Exact"/>
    <w:link w:val="Heading25"/>
    <w:qFormat/>
    <w:rsid w:val="0022693E"/>
    <w:rPr>
      <w:rFonts w:ascii="Times New Roman" w:eastAsia="Times New Roman" w:hAnsi="Times New Roman"/>
      <w:spacing w:val="-10"/>
      <w:sz w:val="32"/>
      <w:szCs w:val="32"/>
      <w:shd w:val="clear" w:color="auto" w:fill="FFFFFF"/>
    </w:rPr>
  </w:style>
  <w:style w:type="paragraph" w:customStyle="1" w:styleId="Heading25">
    <w:name w:val="Heading #2 (5)"/>
    <w:basedOn w:val="Normal"/>
    <w:link w:val="Heading25Exact"/>
    <w:qFormat/>
    <w:rsid w:val="0022693E"/>
    <w:pPr>
      <w:widowControl w:val="0"/>
      <w:shd w:val="clear" w:color="auto" w:fill="FFFFFF"/>
      <w:spacing w:line="0" w:lineRule="atLeast"/>
      <w:outlineLvl w:val="1"/>
    </w:pPr>
    <w:rPr>
      <w:rFonts w:cstheme="minorBidi"/>
      <w:color w:val="auto"/>
      <w:spacing w:val="-10"/>
      <w:kern w:val="2"/>
      <w14:ligatures w14:val="standardContextual"/>
    </w:rPr>
  </w:style>
  <w:style w:type="character" w:customStyle="1" w:styleId="Bodytext8SmallCaps">
    <w:name w:val="Body text (8) + Small Caps"/>
    <w:qFormat/>
    <w:rsid w:val="0022693E"/>
    <w:rPr>
      <w:rFonts w:ascii="Times New Roman" w:eastAsia="Times New Roman" w:hAnsi="Times New Roman"/>
      <w:b/>
      <w:bCs/>
      <w:smallCaps/>
      <w:color w:val="000000"/>
      <w:spacing w:val="30"/>
      <w:w w:val="100"/>
      <w:position w:val="0"/>
      <w:sz w:val="16"/>
      <w:szCs w:val="16"/>
      <w:u w:val="none"/>
      <w:shd w:val="clear" w:color="auto" w:fill="FFFFFF"/>
      <w:lang w:val="vi-VN" w:eastAsia="vi-VN" w:bidi="vi-VN"/>
    </w:rPr>
  </w:style>
  <w:style w:type="character" w:customStyle="1" w:styleId="mw-headline">
    <w:name w:val="mw-headline"/>
    <w:basedOn w:val="DefaultParagraphFont"/>
    <w:qFormat/>
    <w:rsid w:val="0022693E"/>
  </w:style>
  <w:style w:type="character" w:customStyle="1" w:styleId="mw-editsection">
    <w:name w:val="mw-editsection"/>
    <w:basedOn w:val="DefaultParagraphFont"/>
    <w:qFormat/>
    <w:rsid w:val="0022693E"/>
  </w:style>
  <w:style w:type="character" w:customStyle="1" w:styleId="mw-editsection-bracket">
    <w:name w:val="mw-editsection-bracket"/>
    <w:basedOn w:val="DefaultParagraphFont"/>
    <w:qFormat/>
    <w:rsid w:val="0022693E"/>
  </w:style>
  <w:style w:type="character" w:customStyle="1" w:styleId="mw-editsection-divider">
    <w:name w:val="mw-editsection-divider"/>
    <w:basedOn w:val="DefaultParagraphFont"/>
    <w:qFormat/>
    <w:rsid w:val="0022693E"/>
  </w:style>
  <w:style w:type="paragraph" w:customStyle="1" w:styleId="bodytext602">
    <w:name w:val="bodytext60"/>
    <w:basedOn w:val="Normal"/>
    <w:qFormat/>
    <w:rsid w:val="0022693E"/>
    <w:pPr>
      <w:spacing w:before="100" w:beforeAutospacing="1" w:after="100" w:afterAutospacing="1"/>
    </w:pPr>
    <w:rPr>
      <w:color w:val="auto"/>
      <w:sz w:val="24"/>
      <w:szCs w:val="24"/>
    </w:rPr>
  </w:style>
  <w:style w:type="character" w:customStyle="1" w:styleId="bodytext611pt0">
    <w:name w:val="bodytext611pt"/>
    <w:basedOn w:val="DefaultParagraphFont"/>
    <w:qFormat/>
    <w:rsid w:val="0022693E"/>
  </w:style>
  <w:style w:type="paragraph" w:customStyle="1" w:styleId="heading1270">
    <w:name w:val="heading1270"/>
    <w:basedOn w:val="Normal"/>
    <w:qFormat/>
    <w:rsid w:val="0022693E"/>
    <w:pPr>
      <w:spacing w:before="100" w:beforeAutospacing="1" w:after="100" w:afterAutospacing="1"/>
    </w:pPr>
    <w:rPr>
      <w:color w:val="auto"/>
      <w:sz w:val="24"/>
      <w:szCs w:val="24"/>
    </w:rPr>
  </w:style>
  <w:style w:type="table" w:customStyle="1" w:styleId="TableGrid131">
    <w:name w:val="Table Grid131"/>
    <w:basedOn w:val="TableNormal"/>
    <w:uiPriority w:val="59"/>
    <w:qFormat/>
    <w:rsid w:val="0022693E"/>
    <w:pPr>
      <w:spacing w:after="0" w:line="240" w:lineRule="auto"/>
      <w:ind w:firstLine="284"/>
      <w:jc w:val="both"/>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91">
    <w:name w:val="Heading #9_"/>
    <w:basedOn w:val="DefaultParagraphFont"/>
    <w:qFormat/>
    <w:rsid w:val="0022693E"/>
    <w:rPr>
      <w:rFonts w:eastAsia="Times New Roman"/>
      <w:b/>
      <w:bCs/>
      <w:shd w:val="clear" w:color="auto" w:fill="FFFFFF"/>
    </w:rPr>
  </w:style>
  <w:style w:type="character" w:customStyle="1" w:styleId="vnbnnidung2timesnewroman">
    <w:name w:val="vnbnnidung2timesnewroman"/>
    <w:basedOn w:val="DefaultParagraphFont"/>
    <w:qFormat/>
    <w:rsid w:val="0022693E"/>
  </w:style>
  <w:style w:type="paragraph" w:customStyle="1" w:styleId="vnbnnidung19">
    <w:name w:val="vnbnnidung19"/>
    <w:basedOn w:val="Normal"/>
    <w:qFormat/>
    <w:rsid w:val="0022693E"/>
    <w:pPr>
      <w:spacing w:before="100" w:beforeAutospacing="1" w:after="100" w:afterAutospacing="1"/>
    </w:pPr>
    <w:rPr>
      <w:color w:val="auto"/>
      <w:sz w:val="24"/>
      <w:szCs w:val="24"/>
    </w:rPr>
  </w:style>
  <w:style w:type="paragraph" w:customStyle="1" w:styleId="Char2">
    <w:name w:val="Char2"/>
    <w:basedOn w:val="Normal"/>
    <w:semiHidden/>
    <w:qFormat/>
    <w:rsid w:val="0022693E"/>
    <w:pPr>
      <w:numPr>
        <w:numId w:val="20"/>
      </w:numPr>
      <w:tabs>
        <w:tab w:val="clear" w:pos="720"/>
      </w:tabs>
      <w:spacing w:after="160" w:line="240" w:lineRule="exact"/>
      <w:ind w:left="720"/>
      <w:jc w:val="both"/>
    </w:pPr>
    <w:rPr>
      <w:rFonts w:ascii="Verdana" w:hAnsi="Verdana"/>
      <w:color w:val="auto"/>
      <w:sz w:val="18"/>
      <w:szCs w:val="18"/>
      <w:lang w:val="vi-VN"/>
    </w:rPr>
  </w:style>
  <w:style w:type="paragraph" w:customStyle="1" w:styleId="CharCharChar1">
    <w:name w:val="Char Char Char1"/>
    <w:basedOn w:val="Normal"/>
    <w:qFormat/>
    <w:rsid w:val="0022693E"/>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customStyle="1" w:styleId="Bodytext395pt">
    <w:name w:val="Body text + 39.5 pt"/>
    <w:basedOn w:val="Bodytext0"/>
    <w:qFormat/>
    <w:rsid w:val="0022693E"/>
    <w:rPr>
      <w:rFonts w:ascii="Times New Roman" w:eastAsia="Times New Roman" w:hAnsi="Times New Roman" w:cs="Times New Roman"/>
      <w:color w:val="000000"/>
      <w:spacing w:val="0"/>
      <w:w w:val="100"/>
      <w:position w:val="0"/>
      <w:sz w:val="79"/>
      <w:szCs w:val="79"/>
      <w:shd w:val="clear" w:color="auto" w:fill="FFFFFF"/>
      <w:lang w:val="vi-VN"/>
    </w:rPr>
  </w:style>
  <w:style w:type="table" w:customStyle="1" w:styleId="GridTable1Light-Accent51">
    <w:name w:val="Grid Table 1 Light - Accent 51"/>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GridTable1Light-Accent21">
    <w:name w:val="Grid Table 1 Light - Accent 21"/>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2">
    <w:name w:val="Plain Table 12"/>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OCHeading2">
    <w:name w:val="TOC Heading2"/>
    <w:basedOn w:val="Heading1"/>
    <w:next w:val="Normal"/>
    <w:uiPriority w:val="39"/>
    <w:unhideWhenUsed/>
    <w:qFormat/>
    <w:rsid w:val="0022693E"/>
    <w:pPr>
      <w:spacing w:before="0" w:after="0" w:line="259" w:lineRule="auto"/>
      <w:ind w:firstLine="284"/>
      <w:outlineLvl w:val="9"/>
    </w:pPr>
    <w:rPr>
      <w:rFonts w:ascii="Calibri Light" w:eastAsia="Times New Roman" w:hAnsi="Calibri Light" w:cs="Times New Roman"/>
      <w:color w:val="2E74B5"/>
      <w:sz w:val="28"/>
      <w:szCs w:val="32"/>
    </w:rPr>
  </w:style>
  <w:style w:type="paragraph" w:customStyle="1" w:styleId="z-TopofForm2">
    <w:name w:val="z-Top of Form2"/>
    <w:basedOn w:val="Normal"/>
    <w:next w:val="Normal"/>
    <w:link w:val="z-TopofFormChar3"/>
    <w:hidden/>
    <w:uiPriority w:val="99"/>
    <w:unhideWhenUsed/>
    <w:rsid w:val="0022693E"/>
    <w:pPr>
      <w:pBdr>
        <w:bottom w:val="single" w:sz="6" w:space="1" w:color="auto"/>
      </w:pBdr>
      <w:jc w:val="center"/>
    </w:pPr>
    <w:rPr>
      <w:rFonts w:ascii="Arial" w:hAnsi="Arial" w:cs="Arial"/>
      <w:vanish/>
      <w:color w:val="auto"/>
      <w:sz w:val="16"/>
      <w:szCs w:val="16"/>
    </w:rPr>
  </w:style>
  <w:style w:type="character" w:customStyle="1" w:styleId="z-TopofFormChar2">
    <w:name w:val="z-Top of Form Char2"/>
    <w:basedOn w:val="DefaultParagraphFont"/>
    <w:uiPriority w:val="99"/>
    <w:rsid w:val="0022693E"/>
    <w:rPr>
      <w:rFonts w:ascii="Arial" w:eastAsia="Times New Roman" w:hAnsi="Arial" w:cs="Arial"/>
      <w:vanish/>
      <w:color w:val="003300"/>
      <w:sz w:val="16"/>
      <w:szCs w:val="16"/>
    </w:rPr>
  </w:style>
  <w:style w:type="paragraph" w:customStyle="1" w:styleId="z-BottomofForm2">
    <w:name w:val="z-Bottom of Form2"/>
    <w:basedOn w:val="Normal"/>
    <w:next w:val="Normal"/>
    <w:link w:val="z-BottomofFormChar3"/>
    <w:hidden/>
    <w:uiPriority w:val="99"/>
    <w:unhideWhenUsed/>
    <w:rsid w:val="0022693E"/>
    <w:pPr>
      <w:pBdr>
        <w:top w:val="single" w:sz="6" w:space="1" w:color="auto"/>
      </w:pBdr>
      <w:jc w:val="center"/>
    </w:pPr>
    <w:rPr>
      <w:rFonts w:ascii="Arial" w:hAnsi="Arial" w:cs="Arial"/>
      <w:vanish/>
      <w:color w:val="auto"/>
      <w:sz w:val="16"/>
      <w:szCs w:val="16"/>
    </w:rPr>
  </w:style>
  <w:style w:type="character" w:customStyle="1" w:styleId="z-BottomofFormChar2">
    <w:name w:val="z-Bottom of Form Char2"/>
    <w:basedOn w:val="DefaultParagraphFont"/>
    <w:uiPriority w:val="99"/>
    <w:rsid w:val="0022693E"/>
    <w:rPr>
      <w:rFonts w:ascii="Arial" w:eastAsia="Times New Roman" w:hAnsi="Arial" w:cs="Arial"/>
      <w:vanish/>
      <w:color w:val="003300"/>
      <w:sz w:val="16"/>
      <w:szCs w:val="16"/>
    </w:rPr>
  </w:style>
  <w:style w:type="table" w:customStyle="1" w:styleId="LightShading1">
    <w:name w:val="Light Shading1"/>
    <w:basedOn w:val="TableNormal"/>
    <w:uiPriority w:val="60"/>
    <w:rsid w:val="0022693E"/>
    <w:pPr>
      <w:spacing w:after="0" w:line="240" w:lineRule="auto"/>
    </w:pPr>
    <w:rPr>
      <w:rFonts w:ascii="Calibri" w:eastAsia="Yu Mincho" w:hAnsi="Calibri" w:cs="Times New Roman"/>
      <w:color w:val="000000"/>
      <w:kern w:val="0"/>
      <w:sz w:val="20"/>
      <w:szCs w:val="20"/>
      <w14:ligatures w14:val="none"/>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5Dark-Accent22">
    <w:name w:val="Grid Table 5 Dark - Accent 22"/>
    <w:basedOn w:val="TableNormal"/>
    <w:uiPriority w:val="50"/>
    <w:rsid w:val="0022693E"/>
    <w:pPr>
      <w:spacing w:after="0" w:line="240" w:lineRule="auto"/>
    </w:pPr>
    <w:rPr>
      <w:rFonts w:ascii="Calibri" w:eastAsia="Calibri" w:hAnsi="Calibri" w:cs="Times New Roman"/>
      <w:kern w:val="0"/>
      <w:sz w:val="22"/>
      <w:szCs w:val="22"/>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SubtleEmphasis2">
    <w:name w:val="Subtle Emphasis2"/>
    <w:uiPriority w:val="19"/>
    <w:qFormat/>
    <w:rsid w:val="0022693E"/>
    <w:rPr>
      <w:i/>
      <w:iCs/>
      <w:color w:val="404040"/>
    </w:rPr>
  </w:style>
  <w:style w:type="character" w:customStyle="1" w:styleId="IntenseEmphasis2">
    <w:name w:val="Intense Emphasis2"/>
    <w:uiPriority w:val="21"/>
    <w:qFormat/>
    <w:rsid w:val="0022693E"/>
    <w:rPr>
      <w:b/>
      <w:bCs/>
      <w:i/>
      <w:iCs/>
      <w:caps/>
    </w:rPr>
  </w:style>
  <w:style w:type="character" w:customStyle="1" w:styleId="SubtleReference2">
    <w:name w:val="Subtle Reference2"/>
    <w:uiPriority w:val="31"/>
    <w:qFormat/>
    <w:rsid w:val="0022693E"/>
    <w:rPr>
      <w:smallCaps/>
      <w:color w:val="404040"/>
      <w:u w:val="single" w:color="7F7F7F"/>
    </w:rPr>
  </w:style>
  <w:style w:type="character" w:customStyle="1" w:styleId="IntenseReference2">
    <w:name w:val="Intense Reference2"/>
    <w:uiPriority w:val="32"/>
    <w:qFormat/>
    <w:rsid w:val="0022693E"/>
    <w:rPr>
      <w:b/>
      <w:bCs/>
      <w:smallCaps/>
      <w:u w:val="single"/>
    </w:rPr>
  </w:style>
  <w:style w:type="character" w:customStyle="1" w:styleId="BookTitle2">
    <w:name w:val="Book Title2"/>
    <w:uiPriority w:val="33"/>
    <w:qFormat/>
    <w:rsid w:val="0022693E"/>
    <w:rPr>
      <w:smallCaps/>
      <w:spacing w:val="5"/>
    </w:rPr>
  </w:style>
  <w:style w:type="table" w:customStyle="1" w:styleId="MediumShading2-Accent111">
    <w:name w:val="Medium Shading 2 - Accent 111"/>
    <w:basedOn w:val="TableNormal"/>
    <w:rsid w:val="0022693E"/>
    <w:pPr>
      <w:spacing w:after="0" w:line="240" w:lineRule="auto"/>
    </w:pPr>
    <w:rPr>
      <w:rFonts w:ascii="Calibri" w:eastAsia="Times New Roman" w:hAnsi="Calibri" w:cs="Times New Roman"/>
      <w:kern w:val="0"/>
      <w:sz w:val="20"/>
      <w:szCs w:val="20"/>
      <w14:ligatures w14:val="none"/>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a">
    <w:name w:val="TableGrid1"/>
    <w:rsid w:val="0022693E"/>
    <w:pPr>
      <w:spacing w:after="0" w:line="240" w:lineRule="auto"/>
    </w:pPr>
    <w:rPr>
      <w:rFonts w:ascii="Calibri" w:eastAsia="Times New Roman" w:hAnsi="Calibri" w:cs="Times New Roman"/>
      <w:kern w:val="0"/>
      <w:sz w:val="22"/>
      <w:szCs w:val="22"/>
      <w14:ligatures w14:val="none"/>
    </w:rPr>
    <w:tblPr>
      <w:tblCellMar>
        <w:top w:w="0" w:type="dxa"/>
        <w:left w:w="0" w:type="dxa"/>
        <w:bottom w:w="0" w:type="dxa"/>
        <w:right w:w="0" w:type="dxa"/>
      </w:tblCellMar>
    </w:tblPr>
  </w:style>
  <w:style w:type="table" w:customStyle="1" w:styleId="TableNormal11">
    <w:name w:val="Table Normal11"/>
    <w:uiPriority w:val="2"/>
    <w:semiHidden/>
    <w:unhideWhenUsed/>
    <w:qFormat/>
    <w:rsid w:val="0022693E"/>
    <w:pPr>
      <w:widowControl w:val="0"/>
      <w:autoSpaceDE w:val="0"/>
      <w:autoSpaceDN w:val="0"/>
      <w:spacing w:after="0" w:line="240" w:lineRule="auto"/>
    </w:pPr>
    <w:rPr>
      <w:rFonts w:ascii="Calibri" w:eastAsia="Calibri" w:hAnsi="Calibri" w:cs="Times New Roman"/>
      <w:kern w:val="0"/>
      <w:sz w:val="22"/>
      <w:szCs w:val="22"/>
      <w14:ligatures w14:val="none"/>
    </w:rPr>
    <w:tblPr>
      <w:tblCellMar>
        <w:top w:w="0" w:type="dxa"/>
        <w:left w:w="0" w:type="dxa"/>
        <w:bottom w:w="0" w:type="dxa"/>
        <w:right w:w="0" w:type="dxa"/>
      </w:tblCellMar>
    </w:tblPr>
  </w:style>
  <w:style w:type="table" w:customStyle="1" w:styleId="GridTable1Light-Accent52">
    <w:name w:val="Grid Table 1 Light - Accent 52"/>
    <w:basedOn w:val="TableNormal"/>
    <w:uiPriority w:val="46"/>
    <w:rsid w:val="0022693E"/>
    <w:pPr>
      <w:spacing w:after="0" w:line="240" w:lineRule="auto"/>
    </w:pPr>
    <w:rPr>
      <w:rFonts w:ascii="Calibri" w:eastAsia="Calibri" w:hAnsi="Calibri" w:cs="Times New Roman"/>
      <w:kern w:val="0"/>
      <w:sz w:val="22"/>
      <w:szCs w:val="22"/>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22693E"/>
    <w:pPr>
      <w:spacing w:after="0" w:line="240" w:lineRule="auto"/>
    </w:pPr>
    <w:rPr>
      <w:rFonts w:ascii="Calibri" w:eastAsia="Calibri" w:hAnsi="Calibri" w:cs="Times New Roman"/>
      <w:kern w:val="0"/>
      <w:sz w:val="22"/>
      <w:szCs w:val="22"/>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2">
    <w:name w:val="Grid Table 1 Light - Accent 22"/>
    <w:basedOn w:val="TableNormal"/>
    <w:uiPriority w:val="46"/>
    <w:rsid w:val="0022693E"/>
    <w:pPr>
      <w:spacing w:after="0" w:line="240" w:lineRule="auto"/>
    </w:pPr>
    <w:rPr>
      <w:rFonts w:ascii="Calibri" w:eastAsia="Calibri" w:hAnsi="Calibri" w:cs="Times New Roman"/>
      <w:kern w:val="0"/>
      <w:sz w:val="22"/>
      <w:szCs w:val="22"/>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1">
    <w:name w:val="Plain Table 111"/>
    <w:basedOn w:val="TableNormal"/>
    <w:uiPriority w:val="41"/>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3">
    <w:name w:val="Plain Table 13"/>
    <w:basedOn w:val="TableNormal"/>
    <w:uiPriority w:val="41"/>
    <w:rsid w:val="0022693E"/>
    <w:pPr>
      <w:spacing w:after="0" w:line="240" w:lineRule="auto"/>
    </w:pPr>
    <w:rPr>
      <w:rFonts w:ascii="Calibri" w:eastAsia="Calibri" w:hAnsi="Calibri" w:cs="Times New Roman"/>
      <w:kern w:val="0"/>
      <w:sz w:val="22"/>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3">
    <w:name w:val="Grid Table 5 Dark - Accent 23"/>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customStyle="1" w:styleId="GridTable1Light-Accent53">
    <w:name w:val="Grid Table 1 Light - Accent 53"/>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GridTable4-Accent23">
    <w:name w:val="Grid Table 4 - Accent 23"/>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GridTable1Light-Accent23">
    <w:name w:val="Grid Table 1 Light - Accent 23"/>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PlainTable14">
    <w:name w:val="Plain Table 14"/>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16">
    <w:name w:val="16"/>
    <w:basedOn w:val="DefaultParagraphFont"/>
    <w:rsid w:val="0022693E"/>
    <w:rPr>
      <w:rFonts w:ascii="Times New Roman" w:hAnsi="Times New Roman" w:cs="Times New Roman" w:hint="default"/>
      <w:color w:val="000000"/>
      <w:shd w:val="clear" w:color="auto" w:fill="FFFFFF"/>
    </w:rPr>
  </w:style>
  <w:style w:type="character" w:customStyle="1" w:styleId="17">
    <w:name w:val="17"/>
    <w:basedOn w:val="DefaultParagraphFont"/>
    <w:rsid w:val="0022693E"/>
    <w:rPr>
      <w:rFonts w:ascii="Times New Roman" w:hAnsi="Times New Roman" w:cs="Times New Roman" w:hint="default"/>
      <w:color w:val="000000"/>
    </w:rPr>
  </w:style>
  <w:style w:type="character" w:customStyle="1" w:styleId="18">
    <w:name w:val="18"/>
    <w:basedOn w:val="DefaultParagraphFont"/>
    <w:rsid w:val="0022693E"/>
    <w:rPr>
      <w:rFonts w:ascii="Tahoma" w:hAnsi="Tahoma" w:cs="Tahoma" w:hint="default"/>
      <w:i/>
      <w:iCs/>
      <w:color w:val="000000"/>
    </w:rPr>
  </w:style>
  <w:style w:type="character" w:customStyle="1" w:styleId="15">
    <w:name w:val="15"/>
    <w:basedOn w:val="DefaultParagraphFont"/>
    <w:rsid w:val="0022693E"/>
    <w:rPr>
      <w:rFonts w:ascii="Times New Roman" w:hAnsi="Times New Roman" w:cs="Times New Roman" w:hint="default"/>
      <w:color w:val="000000"/>
    </w:rPr>
  </w:style>
  <w:style w:type="character" w:customStyle="1" w:styleId="10">
    <w:name w:val="10"/>
    <w:basedOn w:val="DefaultParagraphFont"/>
    <w:rsid w:val="0022693E"/>
    <w:rPr>
      <w:rFonts w:ascii="Calibri" w:hAnsi="Calibri" w:cs="Calibri" w:hint="default"/>
    </w:rPr>
  </w:style>
  <w:style w:type="character" w:customStyle="1" w:styleId="19">
    <w:name w:val="19"/>
    <w:basedOn w:val="DefaultParagraphFont"/>
    <w:rsid w:val="0022693E"/>
    <w:rPr>
      <w:rFonts w:ascii="Tahoma" w:hAnsi="Tahoma" w:cs="Tahoma" w:hint="default"/>
      <w:i/>
      <w:iCs/>
      <w:color w:val="000000"/>
    </w:rPr>
  </w:style>
  <w:style w:type="character" w:customStyle="1" w:styleId="20">
    <w:name w:val="20"/>
    <w:basedOn w:val="DefaultParagraphFont"/>
    <w:rsid w:val="0022693E"/>
    <w:rPr>
      <w:rFonts w:ascii="Times New Roman" w:hAnsi="Times New Roman" w:cs="Times New Roman" w:hint="default"/>
      <w:color w:val="000000"/>
    </w:rPr>
  </w:style>
  <w:style w:type="character" w:customStyle="1" w:styleId="21">
    <w:name w:val="21"/>
    <w:basedOn w:val="DefaultParagraphFont"/>
    <w:rsid w:val="0022693E"/>
    <w:rPr>
      <w:rFonts w:ascii="Times New Roman" w:hAnsi="Times New Roman" w:cs="Times New Roman" w:hint="default"/>
      <w:shd w:val="clear" w:color="auto" w:fill="FFFFFF"/>
    </w:rPr>
  </w:style>
  <w:style w:type="character" w:customStyle="1" w:styleId="22">
    <w:name w:val="22"/>
    <w:basedOn w:val="DefaultParagraphFont"/>
    <w:rsid w:val="0022693E"/>
    <w:rPr>
      <w:rFonts w:ascii="Times New Roman" w:hAnsi="Times New Roman" w:cs="Times New Roman" w:hint="default"/>
      <w:color w:val="000000"/>
    </w:rPr>
  </w:style>
  <w:style w:type="character" w:customStyle="1" w:styleId="23">
    <w:name w:val="23"/>
    <w:basedOn w:val="DefaultParagraphFont"/>
    <w:rsid w:val="0022693E"/>
    <w:rPr>
      <w:rFonts w:ascii="Times New Roman" w:hAnsi="Times New Roman" w:cs="Times New Roman" w:hint="default"/>
      <w:b/>
      <w:bCs/>
      <w:color w:val="000000"/>
    </w:rPr>
  </w:style>
  <w:style w:type="character" w:customStyle="1" w:styleId="25">
    <w:name w:val="25"/>
    <w:basedOn w:val="DefaultParagraphFont"/>
    <w:rsid w:val="0022693E"/>
    <w:rPr>
      <w:rFonts w:ascii="Times New Roman" w:hAnsi="Times New Roman" w:cs="Times New Roman" w:hint="default"/>
    </w:rPr>
  </w:style>
  <w:style w:type="character" w:customStyle="1" w:styleId="24">
    <w:name w:val="24"/>
    <w:basedOn w:val="DefaultParagraphFont"/>
    <w:rsid w:val="0022693E"/>
    <w:rPr>
      <w:rFonts w:ascii="Times New Roman" w:hAnsi="Times New Roman" w:cs="Times New Roman" w:hint="default"/>
      <w:color w:val="000000"/>
    </w:rPr>
  </w:style>
  <w:style w:type="character" w:customStyle="1" w:styleId="26">
    <w:name w:val="26"/>
    <w:basedOn w:val="DefaultParagraphFont"/>
    <w:rsid w:val="0022693E"/>
    <w:rPr>
      <w:rFonts w:ascii="Times New Roman" w:hAnsi="Times New Roman" w:cs="Times New Roman" w:hint="default"/>
      <w:color w:val="000000"/>
      <w:shd w:val="clear" w:color="auto" w:fill="FFFFFF"/>
    </w:rPr>
  </w:style>
  <w:style w:type="character" w:customStyle="1" w:styleId="27">
    <w:name w:val="27"/>
    <w:basedOn w:val="DefaultParagraphFont"/>
    <w:rsid w:val="0022693E"/>
    <w:rPr>
      <w:rFonts w:ascii="Times New Roman" w:hAnsi="Times New Roman" w:cs="Times New Roman" w:hint="default"/>
      <w:color w:val="000000"/>
    </w:rPr>
  </w:style>
  <w:style w:type="table" w:customStyle="1" w:styleId="TableGrid31">
    <w:name w:val="Table Grid31"/>
    <w:basedOn w:val="TableNormal"/>
    <w:uiPriority w:val="39"/>
    <w:rsid w:val="0022693E"/>
    <w:pPr>
      <w:spacing w:after="0" w:line="240" w:lineRule="auto"/>
    </w:pPr>
    <w:rPr>
      <w:rFonts w:ascii="Times New Roman" w:eastAsia="Courier New" w:hAnsi="Times New Roman" w:cs="Courier New"/>
      <w:kern w:val="0"/>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22693E"/>
    <w:pPr>
      <w:spacing w:after="0" w:line="240" w:lineRule="auto"/>
    </w:pPr>
    <w:rPr>
      <w:rFonts w:ascii="Times New Roman" w:eastAsia="Courier New" w:hAnsi="Times New Roman" w:cs="Courier New"/>
      <w:kern w:val="0"/>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22693E"/>
    <w:pPr>
      <w:spacing w:after="0" w:line="240" w:lineRule="auto"/>
    </w:pPr>
    <w:rPr>
      <w:rFonts w:ascii="Times New Roman" w:eastAsia="Courier New" w:hAnsi="Times New Roman" w:cs="Courier New"/>
      <w:kern w:val="0"/>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uiPriority w:val="39"/>
    <w:qFormat/>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qFormat/>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2693E"/>
    <w:rPr>
      <w:rFonts w:ascii="Arial" w:eastAsia="Arial" w:hAnsi="Arial" w:cs="Arial"/>
    </w:rPr>
  </w:style>
  <w:style w:type="paragraph" w:customStyle="1" w:styleId="Vnbnnidung0">
    <w:name w:val="Văn bản nội dung"/>
    <w:basedOn w:val="Normal"/>
    <w:link w:val="Vnbnnidung"/>
    <w:qFormat/>
    <w:rsid w:val="0022693E"/>
    <w:pPr>
      <w:widowControl w:val="0"/>
      <w:spacing w:after="40" w:line="322" w:lineRule="auto"/>
    </w:pPr>
    <w:rPr>
      <w:rFonts w:ascii="Arial" w:eastAsia="Arial" w:hAnsi="Arial" w:cs="Arial"/>
      <w:color w:val="auto"/>
      <w:kern w:val="2"/>
      <w:sz w:val="24"/>
      <w:szCs w:val="24"/>
      <w14:ligatures w14:val="standardContextual"/>
    </w:rPr>
  </w:style>
  <w:style w:type="character" w:customStyle="1" w:styleId="YoungMixChar">
    <w:name w:val="YoungMix_Char"/>
    <w:rsid w:val="0022693E"/>
    <w:rPr>
      <w:rFonts w:ascii="Times New Roman" w:hAnsi="Times New Roman" w:cs="Times New Roman" w:hint="default"/>
      <w:sz w:val="24"/>
    </w:rPr>
  </w:style>
  <w:style w:type="paragraph" w:customStyle="1" w:styleId="BodyText131">
    <w:name w:val="Body Text13"/>
    <w:basedOn w:val="Normal"/>
    <w:rsid w:val="0022693E"/>
    <w:pPr>
      <w:widowControl w:val="0"/>
      <w:shd w:val="clear" w:color="auto" w:fill="FFFFFF"/>
      <w:spacing w:line="0" w:lineRule="atLeast"/>
      <w:ind w:hanging="640"/>
    </w:pPr>
    <w:rPr>
      <w:color w:val="000000"/>
      <w:sz w:val="31"/>
      <w:szCs w:val="31"/>
    </w:rPr>
  </w:style>
  <w:style w:type="table" w:customStyle="1" w:styleId="trongbang1">
    <w:name w:val="trongbang1"/>
    <w:basedOn w:val="TableNormal"/>
    <w:qFormat/>
    <w:rsid w:val="0022693E"/>
    <w:pPr>
      <w:spacing w:after="0" w:line="240" w:lineRule="auto"/>
    </w:pPr>
    <w:rPr>
      <w:rFonts w:ascii="Times New Roman" w:eastAsia="Calibri"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1">
    <w:name w:val="Table1"/>
    <w:basedOn w:val="TableNormal"/>
    <w:uiPriority w:val="39"/>
    <w:qFormat/>
    <w:rsid w:val="0022693E"/>
    <w:pPr>
      <w:spacing w:after="0" w:line="240" w:lineRule="auto"/>
    </w:pPr>
    <w:rPr>
      <w:rFonts w:ascii="Times New Roman" w:eastAsia="Times New Roman" w:hAnsi="Times New Roman" w:cs="Times New Roman"/>
      <w:kern w:val="0"/>
      <w:lang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1">
    <w:name w:val="Grid Table 5 Dark - Accent 211"/>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1">
    <w:name w:val="Grid Table 1 Light - Accent 511"/>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1">
    <w:name w:val="Grid Table 4 - Accent 211"/>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1">
    <w:name w:val="Grid Table 1 Light - Accent 211"/>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2">
    <w:name w:val="Plain Table 112"/>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1">
    <w:name w:val="Plain Table 121"/>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1">
    <w:name w:val="Table Grid311"/>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tex">
    <w:name w:val="math-tex"/>
    <w:rsid w:val="0022693E"/>
  </w:style>
  <w:style w:type="paragraph" w:customStyle="1" w:styleId="Bodytext191">
    <w:name w:val="Body text (19)1"/>
    <w:basedOn w:val="Normal"/>
    <w:rsid w:val="0022693E"/>
    <w:pPr>
      <w:widowControl w:val="0"/>
      <w:shd w:val="clear" w:color="auto" w:fill="FFFFFF"/>
      <w:spacing w:before="120" w:line="319" w:lineRule="exact"/>
      <w:ind w:hanging="1540"/>
    </w:pPr>
    <w:rPr>
      <w:color w:val="000000"/>
      <w:sz w:val="22"/>
      <w:szCs w:val="22"/>
      <w:lang w:val="vi-VN" w:eastAsia="vi-VN" w:bidi="vi-VN"/>
    </w:rPr>
  </w:style>
  <w:style w:type="character" w:customStyle="1" w:styleId="Bodytext19Italic">
    <w:name w:val="Body text (19) + Italic"/>
    <w:rsid w:val="0022693E"/>
    <w:rPr>
      <w:rFonts w:ascii="Times New Roman" w:eastAsia="Times New Roman" w:hAnsi="Times New Roman" w:cs="Times New Roman"/>
      <w:i/>
      <w:iCs/>
      <w:color w:val="000000"/>
      <w:spacing w:val="0"/>
      <w:w w:val="100"/>
      <w:position w:val="0"/>
      <w:sz w:val="22"/>
      <w:szCs w:val="22"/>
      <w:u w:val="none"/>
      <w:shd w:val="clear" w:color="auto" w:fill="FFFFFF"/>
      <w:lang w:val="vi-VN" w:eastAsia="vi-VN" w:bidi="vi-VN"/>
    </w:rPr>
  </w:style>
  <w:style w:type="character" w:customStyle="1" w:styleId="Bodytext12NotItalic">
    <w:name w:val="Body text (12) + Not Italic"/>
    <w:rsid w:val="0022693E"/>
    <w:rPr>
      <w:rFonts w:ascii="Times New Roman" w:eastAsia="Times New Roman" w:hAnsi="Times New Roman" w:cs="Times New Roman"/>
      <w:i/>
      <w:iCs/>
      <w:color w:val="000000"/>
      <w:spacing w:val="0"/>
      <w:w w:val="100"/>
      <w:position w:val="0"/>
      <w:sz w:val="23"/>
      <w:szCs w:val="23"/>
      <w:u w:val="none"/>
      <w:lang w:val="vi-VN" w:eastAsia="vi-VN" w:bidi="vi-VN"/>
    </w:rPr>
  </w:style>
  <w:style w:type="character" w:customStyle="1" w:styleId="Bodytext1917pt8">
    <w:name w:val="Body text (19) + 17 pt8"/>
    <w:rsid w:val="0022693E"/>
    <w:rPr>
      <w:rFonts w:ascii="Times New Roman" w:eastAsia="Times New Roman" w:hAnsi="Times New Roman" w:cs="Times New Roman"/>
      <w:color w:val="000000"/>
      <w:spacing w:val="-10"/>
      <w:w w:val="100"/>
      <w:position w:val="0"/>
      <w:sz w:val="34"/>
      <w:szCs w:val="34"/>
      <w:u w:val="none"/>
      <w:shd w:val="clear" w:color="auto" w:fill="FFFFFF"/>
      <w:lang w:val="vi-VN" w:eastAsia="vi-VN" w:bidi="vi-VN"/>
    </w:rPr>
  </w:style>
  <w:style w:type="character" w:customStyle="1" w:styleId="Bodytext1961">
    <w:name w:val="Body text (19) + 61"/>
    <w:rsid w:val="0022693E"/>
    <w:rPr>
      <w:rFonts w:ascii="Times New Roman" w:eastAsia="Times New Roman" w:hAnsi="Times New Roman" w:cs="Times New Roman"/>
      <w:b/>
      <w:bCs/>
      <w:color w:val="000000"/>
      <w:spacing w:val="0"/>
      <w:w w:val="100"/>
      <w:position w:val="0"/>
      <w:sz w:val="13"/>
      <w:szCs w:val="13"/>
      <w:u w:val="none"/>
      <w:shd w:val="clear" w:color="auto" w:fill="FFFFFF"/>
      <w:lang w:val="en-US" w:eastAsia="en-US" w:bidi="en-US"/>
    </w:rPr>
  </w:style>
  <w:style w:type="character" w:customStyle="1" w:styleId="Bodytext19Spacing0pt">
    <w:name w:val="Body text (19) + Spacing 0 pt"/>
    <w:rsid w:val="0022693E"/>
    <w:rPr>
      <w:rFonts w:ascii="Times New Roman" w:eastAsia="Times New Roman" w:hAnsi="Times New Roman" w:cs="Times New Roman"/>
      <w:color w:val="000000"/>
      <w:spacing w:val="-10"/>
      <w:w w:val="100"/>
      <w:position w:val="0"/>
      <w:sz w:val="22"/>
      <w:szCs w:val="22"/>
      <w:u w:val="none"/>
      <w:shd w:val="clear" w:color="auto" w:fill="FFFFFF"/>
      <w:lang w:val="vi-VN" w:eastAsia="vi-VN" w:bidi="vi-VN"/>
    </w:rPr>
  </w:style>
  <w:style w:type="character" w:customStyle="1" w:styleId="Bodytext19Bold1">
    <w:name w:val="Body text (19) + Bold1"/>
    <w:rsid w:val="0022693E"/>
    <w:rPr>
      <w:rFonts w:ascii="Times New Roman" w:eastAsia="Times New Roman" w:hAnsi="Times New Roman" w:cs="Times New Roman"/>
      <w:b/>
      <w:bCs/>
      <w:i/>
      <w:iCs/>
      <w:color w:val="000000"/>
      <w:spacing w:val="10"/>
      <w:w w:val="100"/>
      <w:position w:val="0"/>
      <w:sz w:val="22"/>
      <w:szCs w:val="22"/>
      <w:u w:val="none"/>
      <w:shd w:val="clear" w:color="auto" w:fill="FFFFFF"/>
      <w:lang w:val="vi-VN" w:eastAsia="vi-VN" w:bidi="vi-VN"/>
    </w:rPr>
  </w:style>
  <w:style w:type="character" w:customStyle="1" w:styleId="Bodytext1916pt7">
    <w:name w:val="Body text (19) + 16 pt7"/>
    <w:rsid w:val="0022693E"/>
    <w:rPr>
      <w:rFonts w:ascii="Times New Roman" w:eastAsia="Times New Roman" w:hAnsi="Times New Roman" w:cs="Times New Roman"/>
      <w:color w:val="000000"/>
      <w:spacing w:val="0"/>
      <w:w w:val="100"/>
      <w:position w:val="0"/>
      <w:sz w:val="32"/>
      <w:szCs w:val="32"/>
      <w:u w:val="none"/>
      <w:shd w:val="clear" w:color="auto" w:fill="FFFFFF"/>
      <w:lang w:val="vi-VN" w:eastAsia="vi-VN" w:bidi="vi-VN"/>
    </w:rPr>
  </w:style>
  <w:style w:type="character" w:customStyle="1" w:styleId="Bodytext16NotItalic">
    <w:name w:val="Body text (16) + Not Italic"/>
    <w:rsid w:val="0022693E"/>
    <w:rPr>
      <w:rFonts w:ascii="Times New Roman" w:eastAsia="Times New Roman" w:hAnsi="Times New Roman" w:cs="Times New Roman"/>
      <w:i/>
      <w:iCs/>
      <w:color w:val="000000"/>
      <w:spacing w:val="0"/>
      <w:w w:val="100"/>
      <w:position w:val="0"/>
      <w:sz w:val="22"/>
      <w:szCs w:val="22"/>
      <w:u w:val="none"/>
      <w:lang w:val="vi-VN" w:eastAsia="vi-VN" w:bidi="vi-VN"/>
    </w:rPr>
  </w:style>
  <w:style w:type="character" w:customStyle="1" w:styleId="Bodytext162">
    <w:name w:val="Body text (16)2"/>
    <w:rsid w:val="0022693E"/>
    <w:rPr>
      <w:rFonts w:ascii="Times New Roman" w:eastAsia="Times New Roman" w:hAnsi="Times New Roman" w:cs="Times New Roman"/>
      <w:i/>
      <w:iCs/>
      <w:color w:val="000000"/>
      <w:spacing w:val="0"/>
      <w:w w:val="100"/>
      <w:position w:val="0"/>
      <w:sz w:val="22"/>
      <w:szCs w:val="22"/>
      <w:u w:val="none"/>
      <w:lang w:val="vi-VN" w:eastAsia="vi-VN" w:bidi="vi-VN"/>
    </w:rPr>
  </w:style>
  <w:style w:type="character" w:customStyle="1" w:styleId="Bodytext19Italic7">
    <w:name w:val="Body text (19) + Italic7"/>
    <w:rsid w:val="0022693E"/>
    <w:rPr>
      <w:rFonts w:ascii="Times New Roman" w:eastAsia="Times New Roman" w:hAnsi="Times New Roman" w:cs="Times New Roman"/>
      <w:i/>
      <w:iCs/>
      <w:color w:val="000000"/>
      <w:spacing w:val="20"/>
      <w:w w:val="100"/>
      <w:position w:val="0"/>
      <w:sz w:val="22"/>
      <w:szCs w:val="22"/>
      <w:u w:val="none"/>
      <w:shd w:val="clear" w:color="auto" w:fill="FFFFFF"/>
      <w:lang w:val="vi-VN" w:eastAsia="vi-VN" w:bidi="vi-VN"/>
    </w:rPr>
  </w:style>
  <w:style w:type="character" w:customStyle="1" w:styleId="Bodytext16Spacing1pt1">
    <w:name w:val="Body text (16) + Spacing 1 pt1"/>
    <w:rsid w:val="0022693E"/>
    <w:rPr>
      <w:rFonts w:ascii="Times New Roman" w:eastAsia="Times New Roman" w:hAnsi="Times New Roman" w:cs="Times New Roman"/>
      <w:i/>
      <w:iCs/>
      <w:color w:val="000000"/>
      <w:spacing w:val="20"/>
      <w:w w:val="100"/>
      <w:position w:val="0"/>
      <w:sz w:val="22"/>
      <w:szCs w:val="22"/>
      <w:u w:val="none"/>
      <w:lang w:val="vi-VN" w:eastAsia="vi-VN" w:bidi="vi-VN"/>
    </w:rPr>
  </w:style>
  <w:style w:type="character" w:customStyle="1" w:styleId="UnresolvedMention1">
    <w:name w:val="Unresolved Mention1"/>
    <w:uiPriority w:val="99"/>
    <w:semiHidden/>
    <w:unhideWhenUsed/>
    <w:rsid w:val="0022693E"/>
    <w:rPr>
      <w:color w:val="605E5C"/>
      <w:shd w:val="clear" w:color="auto" w:fill="E1DFDD"/>
    </w:rPr>
  </w:style>
  <w:style w:type="character" w:customStyle="1" w:styleId="Bodytext1912pt8">
    <w:name w:val="Body text (19) + 12 pt8"/>
    <w:rsid w:val="0022693E"/>
    <w:rPr>
      <w:rFonts w:ascii="Times New Roman" w:eastAsia="Times New Roman" w:hAnsi="Times New Roman" w:cs="Times New Roman"/>
      <w:color w:val="000000"/>
      <w:spacing w:val="0"/>
      <w:w w:val="100"/>
      <w:position w:val="0"/>
      <w:sz w:val="24"/>
      <w:szCs w:val="24"/>
      <w:u w:val="none"/>
      <w:shd w:val="clear" w:color="auto" w:fill="FFFFFF"/>
      <w:lang w:val="vi-VN" w:eastAsia="vi-VN" w:bidi="vi-VN"/>
    </w:rPr>
  </w:style>
  <w:style w:type="character" w:customStyle="1" w:styleId="Bodytext195">
    <w:name w:val="Body text (19)5"/>
    <w:rsid w:val="0022693E"/>
    <w:rPr>
      <w:rFonts w:ascii="Times New Roman" w:eastAsia="Times New Roman" w:hAnsi="Times New Roman" w:cs="Times New Roman"/>
      <w:color w:val="000000"/>
      <w:spacing w:val="0"/>
      <w:w w:val="100"/>
      <w:position w:val="0"/>
      <w:sz w:val="22"/>
      <w:szCs w:val="22"/>
      <w:u w:val="none"/>
      <w:shd w:val="clear" w:color="auto" w:fill="FFFFFF"/>
      <w:lang w:val="vi-VN" w:eastAsia="vi-VN" w:bidi="vi-VN"/>
    </w:rPr>
  </w:style>
  <w:style w:type="table" w:customStyle="1" w:styleId="GridTable5Dark-Accent212">
    <w:name w:val="Grid Table 5 Dark - Accent 212"/>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2">
    <w:name w:val="Grid Table 1 Light - Accent 512"/>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2">
    <w:name w:val="Grid Table 4 - Accent 212"/>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2">
    <w:name w:val="Grid Table 1 Light - Accent 212"/>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3">
    <w:name w:val="Plain Table 113"/>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2">
    <w:name w:val="Plain Table 122"/>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4">
    <w:name w:val="Grid Table 5 Dark - Accent 24"/>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4">
    <w:name w:val="Grid Table 1 Light - Accent 54"/>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4">
    <w:name w:val="Grid Table 4 - Accent 24"/>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4">
    <w:name w:val="Grid Table 1 Light - Accent 24"/>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5">
    <w:name w:val="Plain Table 15"/>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2">
    <w:name w:val="Table Grid312"/>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BodyText"/>
    <w:next w:val="BodyText"/>
    <w:qFormat/>
    <w:rsid w:val="0022693E"/>
    <w:pPr>
      <w:spacing w:before="180" w:after="180"/>
      <w:ind w:firstLine="0"/>
      <w:jc w:val="left"/>
    </w:pPr>
    <w:rPr>
      <w:rFonts w:ascii="Cambria" w:eastAsia="Cambria" w:hAnsi="Cambria"/>
      <w:lang w:val="en-US" w:eastAsia="en-US"/>
    </w:rPr>
  </w:style>
  <w:style w:type="paragraph" w:customStyle="1" w:styleId="Compact">
    <w:name w:val="Compact"/>
    <w:basedOn w:val="BodyText"/>
    <w:qFormat/>
    <w:rsid w:val="0022693E"/>
    <w:pPr>
      <w:spacing w:before="36" w:after="36"/>
      <w:ind w:firstLine="0"/>
      <w:jc w:val="left"/>
    </w:pPr>
    <w:rPr>
      <w:rFonts w:ascii="Cambria" w:eastAsia="Cambria" w:hAnsi="Cambria"/>
      <w:lang w:val="en-US" w:eastAsia="en-US"/>
    </w:rPr>
  </w:style>
  <w:style w:type="table" w:customStyle="1" w:styleId="GridTable5Dark-Accent213">
    <w:name w:val="Grid Table 5 Dark - Accent 213"/>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3">
    <w:name w:val="Grid Table 1 Light - Accent 513"/>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3">
    <w:name w:val="Grid Table 4 - Accent 213"/>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3">
    <w:name w:val="Grid Table 1 Light - Accent 213"/>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4">
    <w:name w:val="Plain Table 114"/>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3">
    <w:name w:val="Plain Table 123"/>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5">
    <w:name w:val="Grid Table 5 Dark - Accent 25"/>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5">
    <w:name w:val="Grid Table 1 Light - Accent 55"/>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5">
    <w:name w:val="Grid Table 4 - Accent 25"/>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5">
    <w:name w:val="Grid Table 1 Light - Accent 25"/>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6">
    <w:name w:val="Plain Table 16"/>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3">
    <w:name w:val="Table Grid313"/>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4">
    <w:name w:val="Grid Table 5 Dark - Accent 214"/>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4">
    <w:name w:val="Grid Table 1 Light - Accent 514"/>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4">
    <w:name w:val="Grid Table 4 - Accent 214"/>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4">
    <w:name w:val="Grid Table 1 Light - Accent 214"/>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5">
    <w:name w:val="Plain Table 115"/>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4">
    <w:name w:val="Plain Table 124"/>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6">
    <w:name w:val="Grid Table 5 Dark - Accent 26"/>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6">
    <w:name w:val="Grid Table 1 Light - Accent 56"/>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6">
    <w:name w:val="Grid Table 4 - Accent 26"/>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6">
    <w:name w:val="Grid Table 1 Light - Accent 26"/>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7">
    <w:name w:val="Plain Table 17"/>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4">
    <w:name w:val="Table Grid314"/>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4">
    <w:name w:val="Table Grid324"/>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U">
    <w:name w:val="CAU"/>
    <w:basedOn w:val="Normal"/>
    <w:qFormat/>
    <w:rsid w:val="0022693E"/>
    <w:pPr>
      <w:numPr>
        <w:numId w:val="21"/>
      </w:numPr>
      <w:tabs>
        <w:tab w:val="left" w:pos="2552"/>
        <w:tab w:val="left" w:pos="5103"/>
        <w:tab w:val="left" w:pos="7655"/>
      </w:tabs>
      <w:spacing w:after="160" w:line="256" w:lineRule="auto"/>
      <w:ind w:left="720" w:hanging="360"/>
    </w:pPr>
    <w:rPr>
      <w:rFonts w:ascii="Palatino Linotype" w:eastAsia="Calibri" w:hAnsi="Palatino Linotype"/>
      <w:color w:val="000000"/>
      <w:sz w:val="24"/>
      <w:szCs w:val="24"/>
      <w:lang w:val="nl-NL"/>
    </w:rPr>
  </w:style>
  <w:style w:type="table" w:customStyle="1" w:styleId="GridTable5Dark-Accent215">
    <w:name w:val="Grid Table 5 Dark - Accent 215"/>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5">
    <w:name w:val="Grid Table 1 Light - Accent 515"/>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5">
    <w:name w:val="Grid Table 4 - Accent 215"/>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5">
    <w:name w:val="Grid Table 1 Light - Accent 215"/>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6">
    <w:name w:val="Plain Table 116"/>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5">
    <w:name w:val="Plain Table 125"/>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7">
    <w:name w:val="Grid Table 5 Dark - Accent 27"/>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7">
    <w:name w:val="Grid Table 1 Light - Accent 57"/>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7">
    <w:name w:val="Grid Table 4 - Accent 27"/>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7">
    <w:name w:val="Grid Table 1 Light - Accent 27"/>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8">
    <w:name w:val="Plain Table 18"/>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5">
    <w:name w:val="Table Grid315"/>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5">
    <w:name w:val="Table Grid335"/>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6">
    <w:name w:val="Grid Table 5 Dark - Accent 216"/>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6">
    <w:name w:val="Grid Table 1 Light - Accent 516"/>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6">
    <w:name w:val="Grid Table 4 - Accent 216"/>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6">
    <w:name w:val="Grid Table 1 Light - Accent 216"/>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7">
    <w:name w:val="Plain Table 117"/>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6">
    <w:name w:val="Plain Table 126"/>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8">
    <w:name w:val="Grid Table 5 Dark - Accent 28"/>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8">
    <w:name w:val="Grid Table 1 Light - Accent 58"/>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8">
    <w:name w:val="Grid Table 4 - Accent 28"/>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8">
    <w:name w:val="Grid Table 1 Light - Accent 28"/>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9">
    <w:name w:val="Plain Table 19"/>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6">
    <w:name w:val="Table Grid316"/>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6">
    <w:name w:val="Table Grid326"/>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6">
    <w:name w:val="Table Grid336"/>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Text">
    <w:name w:val="Preformatted Text"/>
    <w:basedOn w:val="Normal"/>
    <w:qFormat/>
    <w:rsid w:val="0022693E"/>
    <w:pPr>
      <w:widowControl w:val="0"/>
      <w:suppressAutoHyphens/>
    </w:pPr>
    <w:rPr>
      <w:rFonts w:ascii="Liberation Mono" w:eastAsia="Noto Sans Mono CJK SC" w:hAnsi="Liberation Mono" w:cs="Liberation Mono"/>
      <w:color w:val="auto"/>
      <w:sz w:val="20"/>
      <w:szCs w:val="20"/>
      <w:lang w:eastAsia="zh-CN" w:bidi="hi-IN"/>
    </w:rPr>
  </w:style>
  <w:style w:type="table" w:customStyle="1" w:styleId="GridTable5Dark-Accent217">
    <w:name w:val="Grid Table 5 Dark - Accent 217"/>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7">
    <w:name w:val="Grid Table 1 Light - Accent 517"/>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7">
    <w:name w:val="Grid Table 4 - Accent 217"/>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7">
    <w:name w:val="Grid Table 1 Light - Accent 217"/>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8">
    <w:name w:val="Plain Table 118"/>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7">
    <w:name w:val="Plain Table 127"/>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9">
    <w:name w:val="Grid Table 5 Dark - Accent 29"/>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9">
    <w:name w:val="Grid Table 1 Light - Accent 59"/>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9">
    <w:name w:val="Grid Table 4 - Accent 29"/>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9">
    <w:name w:val="Grid Table 1 Light - Accent 29"/>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0">
    <w:name w:val="Plain Table 110"/>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7">
    <w:name w:val="Table Grid317"/>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7">
    <w:name w:val="Table Grid327"/>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7">
    <w:name w:val="Table Grid337"/>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8">
    <w:name w:val="Grid Table 5 Dark - Accent 218"/>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8">
    <w:name w:val="Grid Table 1 Light - Accent 518"/>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8">
    <w:name w:val="Grid Table 4 - Accent 218"/>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8">
    <w:name w:val="Grid Table 1 Light - Accent 218"/>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9">
    <w:name w:val="Plain Table 119"/>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8">
    <w:name w:val="Plain Table 128"/>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10">
    <w:name w:val="Grid Table 5 Dark - Accent 210"/>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0">
    <w:name w:val="Grid Table 1 Light - Accent 510"/>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0">
    <w:name w:val="Grid Table 4 - Accent 210"/>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0">
    <w:name w:val="Grid Table 1 Light - Accent 210"/>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20">
    <w:name w:val="Plain Table 120"/>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8">
    <w:name w:val="Table Grid318"/>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8">
    <w:name w:val="Table Grid338"/>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9">
    <w:name w:val="Grid Table 5 Dark - Accent 219"/>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9">
    <w:name w:val="Grid Table 1 Light - Accent 519"/>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9">
    <w:name w:val="Grid Table 4 - Accent 219"/>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9">
    <w:name w:val="Grid Table 1 Light - Accent 219"/>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10">
    <w:name w:val="Plain Table 1110"/>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9">
    <w:name w:val="Plain Table 129"/>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20">
    <w:name w:val="Grid Table 5 Dark - Accent 220"/>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20">
    <w:name w:val="Grid Table 1 Light - Accent 520"/>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20">
    <w:name w:val="Grid Table 4 - Accent 220"/>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20">
    <w:name w:val="Grid Table 1 Light - Accent 220"/>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30">
    <w:name w:val="Plain Table 130"/>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9">
    <w:name w:val="Table Grid319"/>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
    <w:name w:val="Table Grid329"/>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9">
    <w:name w:val="Table Grid339"/>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10">
    <w:name w:val="Grid Table 5 Dark - Accent 2110"/>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10">
    <w:name w:val="Grid Table 1 Light - Accent 5110"/>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10">
    <w:name w:val="Grid Table 4 - Accent 2110"/>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10">
    <w:name w:val="Grid Table 1 Light - Accent 2110"/>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11">
    <w:name w:val="Plain Table 1111"/>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10">
    <w:name w:val="Plain Table 1210"/>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21">
    <w:name w:val="Grid Table 5 Dark - Accent 221"/>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21">
    <w:name w:val="Grid Table 1 Light - Accent 521"/>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21">
    <w:name w:val="Grid Table 4 - Accent 221"/>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21">
    <w:name w:val="Grid Table 1 Light - Accent 221"/>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31">
    <w:name w:val="Plain Table 131"/>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10">
    <w:name w:val="Table Grid3110"/>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0">
    <w:name w:val="Table Grid3310"/>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11">
    <w:name w:val="Grid Table 5 Dark - Accent 2111"/>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11">
    <w:name w:val="Grid Table 1 Light - Accent 5111"/>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11">
    <w:name w:val="Grid Table 4 - Accent 2111"/>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11">
    <w:name w:val="Grid Table 1 Light - Accent 2111"/>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12">
    <w:name w:val="Plain Table 1112"/>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11">
    <w:name w:val="Plain Table 1211"/>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22">
    <w:name w:val="Grid Table 5 Dark - Accent 222"/>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22">
    <w:name w:val="Grid Table 1 Light - Accent 522"/>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22">
    <w:name w:val="Grid Table 4 - Accent 222"/>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22">
    <w:name w:val="Grid Table 1 Light - Accent 222"/>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32">
    <w:name w:val="Plain Table 132"/>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11">
    <w:name w:val="Table Grid3111"/>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12">
    <w:name w:val="Grid Table 5 Dark - Accent 2112"/>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12">
    <w:name w:val="Grid Table 1 Light - Accent 5112"/>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12">
    <w:name w:val="Grid Table 4 - Accent 2112"/>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12">
    <w:name w:val="Grid Table 1 Light - Accent 2112"/>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13">
    <w:name w:val="Plain Table 1113"/>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12">
    <w:name w:val="Plain Table 1212"/>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23">
    <w:name w:val="Grid Table 5 Dark - Accent 223"/>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23">
    <w:name w:val="Grid Table 1 Light - Accent 523"/>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23">
    <w:name w:val="Grid Table 4 - Accent 223"/>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23">
    <w:name w:val="Grid Table 1 Light - Accent 223"/>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33">
    <w:name w:val="Plain Table 133"/>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12">
    <w:name w:val="Table Grid3112"/>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2">
    <w:name w:val="Table Grid3312"/>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13">
    <w:name w:val="Grid Table 5 Dark - Accent 2113"/>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13">
    <w:name w:val="Grid Table 1 Light - Accent 5113"/>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13">
    <w:name w:val="Grid Table 4 - Accent 2113"/>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13">
    <w:name w:val="Grid Table 1 Light - Accent 2113"/>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14">
    <w:name w:val="Plain Table 1114"/>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13">
    <w:name w:val="Plain Table 1213"/>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24">
    <w:name w:val="Grid Table 5 Dark - Accent 224"/>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24">
    <w:name w:val="Grid Table 1 Light - Accent 524"/>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24">
    <w:name w:val="Grid Table 4 - Accent 224"/>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24">
    <w:name w:val="Grid Table 1 Light - Accent 224"/>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34">
    <w:name w:val="Plain Table 134"/>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13">
    <w:name w:val="Table Grid3113"/>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3">
    <w:name w:val="Table Grid3213"/>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3">
    <w:name w:val="Table Grid3313"/>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14">
    <w:name w:val="Grid Table 5 Dark - Accent 2114"/>
    <w:basedOn w:val="TableNormal"/>
    <w:uiPriority w:val="50"/>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114">
    <w:name w:val="Grid Table 1 Light - Accent 5114"/>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114">
    <w:name w:val="Grid Table 4 - Accent 2114"/>
    <w:basedOn w:val="TableNormal"/>
    <w:uiPriority w:val="49"/>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114">
    <w:name w:val="Grid Table 1 Light - Accent 2114"/>
    <w:basedOn w:val="TableNormal"/>
    <w:uiPriority w:val="46"/>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115">
    <w:name w:val="Plain Table 1115"/>
    <w:basedOn w:val="TableNormal"/>
    <w:uiPriority w:val="41"/>
    <w:qFormat/>
    <w:rsid w:val="0022693E"/>
    <w:pPr>
      <w:spacing w:after="0" w:line="240" w:lineRule="auto"/>
    </w:pPr>
    <w:rPr>
      <w:rFonts w:ascii="Times New Roman" w:eastAsia="Times New Roma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14">
    <w:name w:val="Plain Table 1214"/>
    <w:basedOn w:val="TableNormal"/>
    <w:uiPriority w:val="41"/>
    <w:qFormat/>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5Dark-Accent225">
    <w:name w:val="Grid Table 5 Dark - Accent 225"/>
    <w:basedOn w:val="TableNormal"/>
    <w:uiPriority w:val="50"/>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1Light-Accent525">
    <w:name w:val="Grid Table 1 Light - Accent 525"/>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225">
    <w:name w:val="Grid Table 4 - Accent 225"/>
    <w:basedOn w:val="TableNormal"/>
    <w:uiPriority w:val="49"/>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225">
    <w:name w:val="Grid Table 1 Light - Accent 225"/>
    <w:basedOn w:val="TableNormal"/>
    <w:uiPriority w:val="46"/>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PlainTable135">
    <w:name w:val="Plain Table 135"/>
    <w:basedOn w:val="TableNormal"/>
    <w:uiPriority w:val="41"/>
    <w:rsid w:val="0022693E"/>
    <w:pPr>
      <w:spacing w:after="0" w:line="240" w:lineRule="auto"/>
    </w:pPr>
    <w:rPr>
      <w:rFonts w:ascii="Times New Roman" w:eastAsia="SimSun" w:hAnsi="Times New Roman"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3114">
    <w:name w:val="Table Grid3114"/>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4">
    <w:name w:val="Table Grid3214"/>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4">
    <w:name w:val="Table Grid3314"/>
    <w:basedOn w:val="TableNormal"/>
    <w:uiPriority w:val="39"/>
    <w:rsid w:val="0022693E"/>
    <w:pPr>
      <w:spacing w:after="0" w:line="240" w:lineRule="auto"/>
    </w:pPr>
    <w:rPr>
      <w:rFonts w:ascii="Times New Roman" w:eastAsia="Courier New" w:hAnsi="Times New Roman" w:cs="Courier New"/>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
    <w:name w:val="Grid Table 6 Colorful1"/>
    <w:basedOn w:val="TableNormal"/>
    <w:uiPriority w:val="51"/>
    <w:rsid w:val="0022693E"/>
    <w:pPr>
      <w:spacing w:after="0" w:line="240" w:lineRule="auto"/>
    </w:pPr>
    <w:rPr>
      <w:rFonts w:ascii="Times New Roman" w:eastAsia="SimSun" w:hAnsi="Times New Roman" w:cs="Times New Roman"/>
      <w:color w:val="000000" w:themeColor="text1"/>
      <w:kern w:val="0"/>
      <w:sz w:val="20"/>
      <w:szCs w:val="20"/>
      <w14:ligatures w14:val="non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00">
    <w:name w:val="Table Grid100"/>
    <w:basedOn w:val="TableNormal"/>
    <w:uiPriority w:val="59"/>
    <w:rsid w:val="0022693E"/>
    <w:pPr>
      <w:spacing w:after="0" w:line="240" w:lineRule="auto"/>
    </w:pPr>
    <w:rPr>
      <w:rFonts w:ascii="Times New Roman" w:eastAsia="Arial" w:hAnsi="Times New Roman" w:cs="Times New Roman"/>
      <w:kern w:val="0"/>
      <w:sz w:val="27"/>
      <w:szCs w:val="27"/>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TopofFormChar3">
    <w:name w:val="z-Top of Form Char3"/>
    <w:basedOn w:val="DefaultParagraphFont"/>
    <w:link w:val="z-TopofForm2"/>
    <w:uiPriority w:val="99"/>
    <w:rsid w:val="0022693E"/>
    <w:rPr>
      <w:rFonts w:ascii="Arial" w:eastAsia="Times New Roman" w:hAnsi="Arial" w:cs="Arial"/>
      <w:vanish/>
      <w:kern w:val="0"/>
      <w:sz w:val="16"/>
      <w:szCs w:val="16"/>
      <w14:ligatures w14:val="none"/>
    </w:rPr>
  </w:style>
  <w:style w:type="character" w:customStyle="1" w:styleId="z-BottomofFormChar3">
    <w:name w:val="z-Bottom of Form Char3"/>
    <w:basedOn w:val="DefaultParagraphFont"/>
    <w:link w:val="z-BottomofForm2"/>
    <w:uiPriority w:val="99"/>
    <w:rsid w:val="0022693E"/>
    <w:rPr>
      <w:rFonts w:ascii="Arial" w:eastAsia="Times New Roman" w:hAnsi="Arial" w:cs="Arial"/>
      <w:vanish/>
      <w:kern w:val="0"/>
      <w:sz w:val="16"/>
      <w:szCs w:val="16"/>
      <w14:ligatures w14:val="none"/>
    </w:rPr>
  </w:style>
  <w:style w:type="table" w:customStyle="1" w:styleId="TableGrid140">
    <w:name w:val="Table Grid140"/>
    <w:basedOn w:val="TableNormal"/>
    <w:uiPriority w:val="59"/>
    <w:rsid w:val="0022693E"/>
    <w:pPr>
      <w:spacing w:after="0" w:line="240" w:lineRule="auto"/>
      <w:ind w:firstLine="284"/>
      <w:jc w:val="both"/>
    </w:pPr>
    <w:rPr>
      <w:rFonts w:ascii="Times New Roman" w:eastAsia="Calibri"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uiPriority w:val="59"/>
    <w:rsid w:val="0022693E"/>
    <w:pPr>
      <w:spacing w:after="0" w:line="240" w:lineRule="auto"/>
    </w:pPr>
    <w:rPr>
      <w:rFonts w:ascii="Times New Roman" w:eastAsia="Calibri" w:hAnsi="Times New Roman" w:cs="Times New Roman"/>
      <w:kern w:val="0"/>
      <w:sz w:val="27"/>
      <w:szCs w:val="27"/>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59"/>
    <w:rsid w:val="0022693E"/>
    <w:pPr>
      <w:spacing w:after="0" w:line="240" w:lineRule="auto"/>
    </w:pPr>
    <w:rPr>
      <w:rFonts w:ascii="Times New Roman" w:eastAsia="Calibri" w:hAnsi="Times New Roman" w:cs="Times New Roman"/>
      <w:kern w:val="0"/>
      <w:sz w:val="27"/>
      <w:szCs w:val="27"/>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59"/>
    <w:rsid w:val="0022693E"/>
    <w:pPr>
      <w:spacing w:after="0" w:line="240" w:lineRule="auto"/>
    </w:pPr>
    <w:rPr>
      <w:rFonts w:ascii="Times New Roman" w:eastAsia="Calibri" w:hAnsi="Times New Roman" w:cs="Times New Roman"/>
      <w:kern w:val="0"/>
      <w:sz w:val="27"/>
      <w:szCs w:val="27"/>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59"/>
    <w:rsid w:val="0022693E"/>
    <w:pPr>
      <w:spacing w:after="0" w:line="240" w:lineRule="auto"/>
    </w:pPr>
    <w:rPr>
      <w:rFonts w:ascii="Times New Roman" w:eastAsia="Calibri" w:hAnsi="Times New Roman" w:cs="Times New Roman"/>
      <w:kern w:val="0"/>
      <w:sz w:val="27"/>
      <w:szCs w:val="27"/>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59"/>
    <w:rsid w:val="0022693E"/>
    <w:pPr>
      <w:spacing w:after="0" w:line="240" w:lineRule="auto"/>
    </w:pPr>
    <w:rPr>
      <w:rFonts w:ascii="Times New Roman" w:eastAsia="Calibri" w:hAnsi="Times New Roman" w:cs="Times New Roman"/>
      <w:kern w:val="0"/>
      <w:sz w:val="27"/>
      <w:szCs w:val="27"/>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uiPriority w:val="59"/>
    <w:rsid w:val="0022693E"/>
    <w:pPr>
      <w:spacing w:after="0" w:line="240" w:lineRule="auto"/>
      <w:ind w:firstLine="284"/>
      <w:jc w:val="both"/>
    </w:pPr>
    <w:rPr>
      <w:rFonts w:ascii="Times New Roman" w:eastAsia="Calibri"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9">
    <w:name w:val="Table Grid39"/>
    <w:basedOn w:val="TableNormal"/>
    <w:uiPriority w:val="59"/>
    <w:rsid w:val="0022693E"/>
    <w:pPr>
      <w:spacing w:after="0" w:line="240" w:lineRule="auto"/>
    </w:pPr>
    <w:rPr>
      <w:rFonts w:ascii="Times New Roman" w:eastAsia="Calibri" w:hAnsi="Times New Roman" w:cs="Times New Roman"/>
      <w:kern w:val="0"/>
      <w:sz w:val="27"/>
      <w:szCs w:val="27"/>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uiPriority w:val="59"/>
    <w:rsid w:val="0022693E"/>
    <w:pPr>
      <w:spacing w:after="0" w:line="240" w:lineRule="auto"/>
    </w:pPr>
    <w:rPr>
      <w:rFonts w:ascii="Times New Roman" w:eastAsia="Calibri" w:hAnsi="Times New Roman" w:cs="Times New Roman"/>
      <w:kern w:val="0"/>
      <w:sz w:val="27"/>
      <w:szCs w:val="27"/>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1">
    <w:name w:val="Table Grid901"/>
    <w:basedOn w:val="TableNormal"/>
    <w:uiPriority w:val="59"/>
    <w:rsid w:val="0022693E"/>
    <w:pPr>
      <w:spacing w:after="0" w:line="240" w:lineRule="auto"/>
      <w:ind w:firstLine="284"/>
      <w:jc w:val="both"/>
    </w:pPr>
    <w:rPr>
      <w:rFonts w:ascii="Times New Roman" w:eastAsia="Calibri"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uiPriority w:val="59"/>
    <w:rsid w:val="0022693E"/>
    <w:pPr>
      <w:spacing w:after="0" w:line="240" w:lineRule="auto"/>
    </w:pPr>
    <w:rPr>
      <w:rFonts w:ascii="Times New Roman" w:eastAsia="Calibri" w:hAnsi="Times New Roman" w:cs="Times New Roman"/>
      <w:kern w:val="0"/>
      <w:sz w:val="27"/>
      <w:szCs w:val="27"/>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22693E"/>
    <w:pPr>
      <w:spacing w:after="0" w:line="240" w:lineRule="auto"/>
    </w:pPr>
    <w:rPr>
      <w:rFonts w:ascii="Times New Roman" w:eastAsia="Calibri" w:hAnsi="Times New Roman" w:cs="Times New Roman"/>
      <w:kern w:val="0"/>
      <w:sz w:val="27"/>
      <w:szCs w:val="27"/>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text">
    <w:name w:val="question-text"/>
    <w:basedOn w:val="DefaultParagraphFont"/>
    <w:rsid w:val="0022693E"/>
  </w:style>
  <w:style w:type="table" w:customStyle="1" w:styleId="TableGrid80">
    <w:name w:val="Table Grid80"/>
    <w:basedOn w:val="TableNormal"/>
    <w:uiPriority w:val="59"/>
    <w:rsid w:val="0022693E"/>
    <w:pPr>
      <w:spacing w:after="0" w:line="240" w:lineRule="auto"/>
      <w:ind w:firstLine="284"/>
      <w:jc w:val="both"/>
    </w:pPr>
    <w:rPr>
      <w:rFonts w:ascii="Times New Roman" w:eastAsia="Calibri"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171">
    <w:name w:val="bodytext17"/>
    <w:basedOn w:val="Normal"/>
    <w:rsid w:val="0022693E"/>
    <w:pPr>
      <w:spacing w:before="100" w:beforeAutospacing="1" w:after="100" w:afterAutospacing="1"/>
    </w:pPr>
    <w:rPr>
      <w:color w:val="000000"/>
      <w:sz w:val="24"/>
      <w:szCs w:val="24"/>
    </w:rPr>
  </w:style>
  <w:style w:type="table" w:customStyle="1" w:styleId="GridTable4-Accent41">
    <w:name w:val="Grid Table 4 - Accent 41"/>
    <w:basedOn w:val="TableNormal"/>
    <w:uiPriority w:val="49"/>
    <w:rsid w:val="0022693E"/>
    <w:pPr>
      <w:spacing w:after="0" w:line="240" w:lineRule="auto"/>
    </w:pPr>
    <w:rPr>
      <w:rFonts w:ascii="Times New Roman" w:hAnsi="Times New Roman"/>
      <w:sz w:val="28"/>
    </w:rPr>
    <w:tblPr>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numbering" w:customStyle="1" w:styleId="CurrentList1">
    <w:name w:val="Current List1"/>
    <w:uiPriority w:val="99"/>
    <w:rsid w:val="0022693E"/>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8.wmf"/><Relationship Id="rId21" Type="http://schemas.openxmlformats.org/officeDocument/2006/relationships/oleObject" Target="embeddings/oleObject5.bin"/><Relationship Id="rId42" Type="http://schemas.openxmlformats.org/officeDocument/2006/relationships/image" Target="media/image24.wmf"/><Relationship Id="rId63" Type="http://schemas.openxmlformats.org/officeDocument/2006/relationships/image" Target="media/image35.wmf"/><Relationship Id="rId84" Type="http://schemas.openxmlformats.org/officeDocument/2006/relationships/image" Target="media/image46.wmf"/><Relationship Id="rId138" Type="http://schemas.openxmlformats.org/officeDocument/2006/relationships/image" Target="media/image99.wmf"/><Relationship Id="rId159" Type="http://schemas.openxmlformats.org/officeDocument/2006/relationships/image" Target="media/image120.wmf"/><Relationship Id="rId170" Type="http://schemas.openxmlformats.org/officeDocument/2006/relationships/image" Target="media/image131.wmf"/><Relationship Id="rId191" Type="http://schemas.openxmlformats.org/officeDocument/2006/relationships/image" Target="media/image152.wmf"/><Relationship Id="rId205" Type="http://schemas.openxmlformats.org/officeDocument/2006/relationships/image" Target="media/image165.png"/><Relationship Id="rId226" Type="http://schemas.openxmlformats.org/officeDocument/2006/relationships/oleObject" Target="embeddings/oleObject44.bin"/><Relationship Id="rId107" Type="http://schemas.openxmlformats.org/officeDocument/2006/relationships/image" Target="media/image68.wmf"/><Relationship Id="rId11" Type="http://schemas.openxmlformats.org/officeDocument/2006/relationships/image" Target="media/image7.png"/><Relationship Id="rId32" Type="http://schemas.openxmlformats.org/officeDocument/2006/relationships/oleObject" Target="embeddings/oleObject11.bin"/><Relationship Id="rId53" Type="http://schemas.openxmlformats.org/officeDocument/2006/relationships/image" Target="media/image30.wmf"/><Relationship Id="rId74" Type="http://schemas.openxmlformats.org/officeDocument/2006/relationships/image" Target="media/image41.wmf"/><Relationship Id="rId128" Type="http://schemas.openxmlformats.org/officeDocument/2006/relationships/image" Target="media/image89.wmf"/><Relationship Id="rId149" Type="http://schemas.openxmlformats.org/officeDocument/2006/relationships/image" Target="media/image110.wmf"/><Relationship Id="rId5" Type="http://schemas.openxmlformats.org/officeDocument/2006/relationships/image" Target="media/image1.emf"/><Relationship Id="rId95" Type="http://schemas.openxmlformats.org/officeDocument/2006/relationships/image" Target="media/image57.wmf"/><Relationship Id="rId160" Type="http://schemas.openxmlformats.org/officeDocument/2006/relationships/image" Target="media/image121.wmf"/><Relationship Id="rId181" Type="http://schemas.openxmlformats.org/officeDocument/2006/relationships/image" Target="media/image142.wmf"/><Relationship Id="rId216" Type="http://schemas.openxmlformats.org/officeDocument/2006/relationships/image" Target="media/image172.wmf"/><Relationship Id="rId22" Type="http://schemas.openxmlformats.org/officeDocument/2006/relationships/image" Target="media/image13.wmf"/><Relationship Id="rId43" Type="http://schemas.openxmlformats.org/officeDocument/2006/relationships/oleObject" Target="embeddings/oleObject14.bin"/><Relationship Id="rId64" Type="http://schemas.openxmlformats.org/officeDocument/2006/relationships/oleObject" Target="embeddings/oleObject24.bin"/><Relationship Id="rId118" Type="http://schemas.openxmlformats.org/officeDocument/2006/relationships/image" Target="media/image79.wmf"/><Relationship Id="rId139" Type="http://schemas.openxmlformats.org/officeDocument/2006/relationships/image" Target="media/image100.wmf"/><Relationship Id="rId85" Type="http://schemas.openxmlformats.org/officeDocument/2006/relationships/image" Target="media/image47.wmf"/><Relationship Id="rId150" Type="http://schemas.openxmlformats.org/officeDocument/2006/relationships/image" Target="media/image111.wmf"/><Relationship Id="rId171" Type="http://schemas.openxmlformats.org/officeDocument/2006/relationships/image" Target="media/image132.wmf"/><Relationship Id="rId192" Type="http://schemas.openxmlformats.org/officeDocument/2006/relationships/image" Target="media/image153.wmf"/><Relationship Id="rId206" Type="http://schemas.openxmlformats.org/officeDocument/2006/relationships/image" Target="media/image166.wmf"/><Relationship Id="rId227" Type="http://schemas.openxmlformats.org/officeDocument/2006/relationships/image" Target="media/image177.wmf"/><Relationship Id="rId12" Type="http://schemas.openxmlformats.org/officeDocument/2006/relationships/image" Target="media/image8.wmf"/><Relationship Id="rId33" Type="http://schemas.openxmlformats.org/officeDocument/2006/relationships/image" Target="media/image18.emf"/><Relationship Id="rId108" Type="http://schemas.openxmlformats.org/officeDocument/2006/relationships/image" Target="media/image69.wmf"/><Relationship Id="rId129" Type="http://schemas.openxmlformats.org/officeDocument/2006/relationships/image" Target="media/image90.wmf"/><Relationship Id="rId54" Type="http://schemas.openxmlformats.org/officeDocument/2006/relationships/oleObject" Target="embeddings/oleObject19.bin"/><Relationship Id="rId75" Type="http://schemas.openxmlformats.org/officeDocument/2006/relationships/oleObject" Target="embeddings/oleObject29.bin"/><Relationship Id="rId96" Type="http://schemas.openxmlformats.org/officeDocument/2006/relationships/image" Target="media/image58.wmf"/><Relationship Id="rId140" Type="http://schemas.openxmlformats.org/officeDocument/2006/relationships/image" Target="media/image101.wmf"/><Relationship Id="rId161" Type="http://schemas.openxmlformats.org/officeDocument/2006/relationships/image" Target="media/image122.wmf"/><Relationship Id="rId182" Type="http://schemas.openxmlformats.org/officeDocument/2006/relationships/image" Target="media/image143.wmf"/><Relationship Id="rId217" Type="http://schemas.openxmlformats.org/officeDocument/2006/relationships/oleObject" Target="embeddings/oleObject39.bin"/><Relationship Id="rId6" Type="http://schemas.openxmlformats.org/officeDocument/2006/relationships/image" Target="media/image2.emf"/><Relationship Id="rId23" Type="http://schemas.openxmlformats.org/officeDocument/2006/relationships/oleObject" Target="embeddings/oleObject6.bin"/><Relationship Id="rId119" Type="http://schemas.openxmlformats.org/officeDocument/2006/relationships/image" Target="media/image80.wmf"/><Relationship Id="rId44" Type="http://schemas.openxmlformats.org/officeDocument/2006/relationships/image" Target="media/image25.wmf"/><Relationship Id="rId65" Type="http://schemas.openxmlformats.org/officeDocument/2006/relationships/image" Target="media/image36.wmf"/><Relationship Id="rId86" Type="http://schemas.openxmlformats.org/officeDocument/2006/relationships/image" Target="media/image48.wmf"/><Relationship Id="rId130" Type="http://schemas.openxmlformats.org/officeDocument/2006/relationships/image" Target="media/image91.wmf"/><Relationship Id="rId151" Type="http://schemas.openxmlformats.org/officeDocument/2006/relationships/image" Target="media/image112.wmf"/><Relationship Id="rId172" Type="http://schemas.openxmlformats.org/officeDocument/2006/relationships/image" Target="media/image133.wmf"/><Relationship Id="rId193" Type="http://schemas.openxmlformats.org/officeDocument/2006/relationships/image" Target="media/image154.wmf"/><Relationship Id="rId207" Type="http://schemas.openxmlformats.org/officeDocument/2006/relationships/oleObject" Target="embeddings/oleObject35.bin"/><Relationship Id="rId228" Type="http://schemas.openxmlformats.org/officeDocument/2006/relationships/oleObject" Target="embeddings/oleObject45.bin"/><Relationship Id="rId13" Type="http://schemas.openxmlformats.org/officeDocument/2006/relationships/oleObject" Target="embeddings/oleObject1.bin"/><Relationship Id="rId109" Type="http://schemas.openxmlformats.org/officeDocument/2006/relationships/image" Target="media/image70.wmf"/><Relationship Id="rId34" Type="http://schemas.openxmlformats.org/officeDocument/2006/relationships/oleObject" Target="embeddings/Microsoft_Visio_2003-2010___14.vsd"/><Relationship Id="rId55" Type="http://schemas.openxmlformats.org/officeDocument/2006/relationships/image" Target="media/image31.wmf"/><Relationship Id="rId76" Type="http://schemas.openxmlformats.org/officeDocument/2006/relationships/image" Target="media/image42.wmf"/><Relationship Id="rId97" Type="http://schemas.openxmlformats.org/officeDocument/2006/relationships/image" Target="media/image59.png"/><Relationship Id="rId120" Type="http://schemas.openxmlformats.org/officeDocument/2006/relationships/image" Target="media/image81.wmf"/><Relationship Id="rId141" Type="http://schemas.openxmlformats.org/officeDocument/2006/relationships/image" Target="media/image102.wmf"/><Relationship Id="rId7" Type="http://schemas.openxmlformats.org/officeDocument/2006/relationships/image" Target="media/image3.emf"/><Relationship Id="rId162" Type="http://schemas.openxmlformats.org/officeDocument/2006/relationships/image" Target="media/image123.wmf"/><Relationship Id="rId183" Type="http://schemas.openxmlformats.org/officeDocument/2006/relationships/image" Target="media/image144.jpeg"/><Relationship Id="rId218" Type="http://schemas.openxmlformats.org/officeDocument/2006/relationships/image" Target="media/image173.wmf"/><Relationship Id="rId24" Type="http://schemas.openxmlformats.org/officeDocument/2006/relationships/image" Target="media/image14.wmf"/><Relationship Id="rId45" Type="http://schemas.openxmlformats.org/officeDocument/2006/relationships/oleObject" Target="embeddings/oleObject15.bin"/><Relationship Id="rId66" Type="http://schemas.openxmlformats.org/officeDocument/2006/relationships/oleObject" Target="embeddings/oleObject25.bin"/><Relationship Id="rId87" Type="http://schemas.openxmlformats.org/officeDocument/2006/relationships/image" Target="media/image49.wmf"/><Relationship Id="rId110" Type="http://schemas.openxmlformats.org/officeDocument/2006/relationships/image" Target="media/image71.wmf"/><Relationship Id="rId131" Type="http://schemas.openxmlformats.org/officeDocument/2006/relationships/image" Target="media/image92.wmf"/><Relationship Id="rId152" Type="http://schemas.openxmlformats.org/officeDocument/2006/relationships/image" Target="media/image113.wmf"/><Relationship Id="rId173" Type="http://schemas.openxmlformats.org/officeDocument/2006/relationships/image" Target="media/image134.wmf"/><Relationship Id="rId194" Type="http://schemas.openxmlformats.org/officeDocument/2006/relationships/image" Target="media/image155.wmf"/><Relationship Id="rId208" Type="http://schemas.openxmlformats.org/officeDocument/2006/relationships/image" Target="media/image167.wmf"/><Relationship Id="rId229" Type="http://schemas.openxmlformats.org/officeDocument/2006/relationships/image" Target="media/image178.png"/><Relationship Id="rId14" Type="http://schemas.openxmlformats.org/officeDocument/2006/relationships/image" Target="media/image9.wmf"/><Relationship Id="rId35" Type="http://schemas.openxmlformats.org/officeDocument/2006/relationships/image" Target="media/image19.png"/><Relationship Id="rId56" Type="http://schemas.openxmlformats.org/officeDocument/2006/relationships/oleObject" Target="embeddings/oleObject20.bin"/><Relationship Id="rId77" Type="http://schemas.openxmlformats.org/officeDocument/2006/relationships/oleObject" Target="embeddings/oleObject30.bin"/><Relationship Id="rId100" Type="http://schemas.openxmlformats.org/officeDocument/2006/relationships/image" Target="media/image62.png"/><Relationship Id="rId8" Type="http://schemas.openxmlformats.org/officeDocument/2006/relationships/image" Target="media/image4.emf"/><Relationship Id="rId98" Type="http://schemas.openxmlformats.org/officeDocument/2006/relationships/image" Target="media/image60.png"/><Relationship Id="rId121" Type="http://schemas.openxmlformats.org/officeDocument/2006/relationships/image" Target="media/image82.wmf"/><Relationship Id="rId142" Type="http://schemas.openxmlformats.org/officeDocument/2006/relationships/image" Target="media/image103.wmf"/><Relationship Id="rId163" Type="http://schemas.openxmlformats.org/officeDocument/2006/relationships/image" Target="media/image124.wmf"/><Relationship Id="rId184" Type="http://schemas.openxmlformats.org/officeDocument/2006/relationships/image" Target="media/image145.wmf"/><Relationship Id="rId219" Type="http://schemas.openxmlformats.org/officeDocument/2006/relationships/oleObject" Target="embeddings/oleObject40.bin"/><Relationship Id="rId230" Type="http://schemas.openxmlformats.org/officeDocument/2006/relationships/fontTable" Target="fontTable.xml"/><Relationship Id="rId25" Type="http://schemas.openxmlformats.org/officeDocument/2006/relationships/oleObject" Target="embeddings/oleObject7.bin"/><Relationship Id="rId46" Type="http://schemas.openxmlformats.org/officeDocument/2006/relationships/image" Target="media/image26.png"/><Relationship Id="rId67" Type="http://schemas.openxmlformats.org/officeDocument/2006/relationships/image" Target="media/image37.wmf"/><Relationship Id="rId116" Type="http://schemas.openxmlformats.org/officeDocument/2006/relationships/image" Target="media/image77.wmf"/><Relationship Id="rId137" Type="http://schemas.openxmlformats.org/officeDocument/2006/relationships/image" Target="media/image98.wmf"/><Relationship Id="rId158" Type="http://schemas.openxmlformats.org/officeDocument/2006/relationships/image" Target="media/image119.wmf"/><Relationship Id="rId20" Type="http://schemas.openxmlformats.org/officeDocument/2006/relationships/image" Target="media/image12.wmf"/><Relationship Id="rId41" Type="http://schemas.openxmlformats.org/officeDocument/2006/relationships/oleObject" Target="embeddings/oleObject13.bin"/><Relationship Id="rId62" Type="http://schemas.openxmlformats.org/officeDocument/2006/relationships/oleObject" Target="embeddings/oleObject23.bin"/><Relationship Id="rId83" Type="http://schemas.openxmlformats.org/officeDocument/2006/relationships/oleObject" Target="embeddings/oleObject33.bin"/><Relationship Id="rId88" Type="http://schemas.openxmlformats.org/officeDocument/2006/relationships/image" Target="media/image50.wmf"/><Relationship Id="rId111" Type="http://schemas.openxmlformats.org/officeDocument/2006/relationships/image" Target="media/image72.wmf"/><Relationship Id="rId132" Type="http://schemas.openxmlformats.org/officeDocument/2006/relationships/image" Target="media/image93.wmf"/><Relationship Id="rId153" Type="http://schemas.openxmlformats.org/officeDocument/2006/relationships/image" Target="media/image114.wmf"/><Relationship Id="rId174" Type="http://schemas.openxmlformats.org/officeDocument/2006/relationships/image" Target="media/image135.wmf"/><Relationship Id="rId179" Type="http://schemas.openxmlformats.org/officeDocument/2006/relationships/image" Target="media/image140.wmf"/><Relationship Id="rId195" Type="http://schemas.openxmlformats.org/officeDocument/2006/relationships/oleObject" Target="embeddings/oleObject34.bin"/><Relationship Id="rId209" Type="http://schemas.openxmlformats.org/officeDocument/2006/relationships/oleObject" Target="embeddings/oleObject36.bin"/><Relationship Id="rId190" Type="http://schemas.openxmlformats.org/officeDocument/2006/relationships/image" Target="media/image151.wmf"/><Relationship Id="rId204" Type="http://schemas.openxmlformats.org/officeDocument/2006/relationships/image" Target="media/image164.wmf"/><Relationship Id="rId220" Type="http://schemas.openxmlformats.org/officeDocument/2006/relationships/oleObject" Target="embeddings/oleObject41.bin"/><Relationship Id="rId225" Type="http://schemas.openxmlformats.org/officeDocument/2006/relationships/image" Target="media/image176.wmf"/><Relationship Id="rId15" Type="http://schemas.openxmlformats.org/officeDocument/2006/relationships/oleObject" Target="embeddings/oleObject2.bin"/><Relationship Id="rId36" Type="http://schemas.openxmlformats.org/officeDocument/2006/relationships/image" Target="media/image20.png"/><Relationship Id="rId57" Type="http://schemas.openxmlformats.org/officeDocument/2006/relationships/image" Target="media/image32.wmf"/><Relationship Id="rId106" Type="http://schemas.openxmlformats.org/officeDocument/2006/relationships/image" Target="media/image67.wmf"/><Relationship Id="rId127" Type="http://schemas.openxmlformats.org/officeDocument/2006/relationships/image" Target="media/image88.emf"/><Relationship Id="rId10" Type="http://schemas.openxmlformats.org/officeDocument/2006/relationships/image" Target="media/image6.png"/><Relationship Id="rId31" Type="http://schemas.openxmlformats.org/officeDocument/2006/relationships/image" Target="media/image17.wmf"/><Relationship Id="rId52" Type="http://schemas.openxmlformats.org/officeDocument/2006/relationships/oleObject" Target="embeddings/oleObject18.bin"/><Relationship Id="rId73" Type="http://schemas.openxmlformats.org/officeDocument/2006/relationships/oleObject" Target="embeddings/oleObject28.bin"/><Relationship Id="rId78" Type="http://schemas.openxmlformats.org/officeDocument/2006/relationships/image" Target="media/image43.wmf"/><Relationship Id="rId94" Type="http://schemas.openxmlformats.org/officeDocument/2006/relationships/image" Target="media/image56.wmf"/><Relationship Id="rId99" Type="http://schemas.openxmlformats.org/officeDocument/2006/relationships/image" Target="media/image61.png"/><Relationship Id="rId101" Type="http://schemas.openxmlformats.org/officeDocument/2006/relationships/image" Target="media/image63.png"/><Relationship Id="rId122" Type="http://schemas.openxmlformats.org/officeDocument/2006/relationships/image" Target="media/image83.wmf"/><Relationship Id="rId143" Type="http://schemas.openxmlformats.org/officeDocument/2006/relationships/image" Target="media/image104.wmf"/><Relationship Id="rId148" Type="http://schemas.openxmlformats.org/officeDocument/2006/relationships/image" Target="media/image109.wmf"/><Relationship Id="rId164" Type="http://schemas.openxmlformats.org/officeDocument/2006/relationships/image" Target="media/image125.wmf"/><Relationship Id="rId169" Type="http://schemas.openxmlformats.org/officeDocument/2006/relationships/image" Target="media/image130.wmf"/><Relationship Id="rId185" Type="http://schemas.openxmlformats.org/officeDocument/2006/relationships/image" Target="media/image146.wmf"/><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41.wmf"/><Relationship Id="rId210" Type="http://schemas.openxmlformats.org/officeDocument/2006/relationships/image" Target="media/image168.wmf"/><Relationship Id="rId215" Type="http://schemas.openxmlformats.org/officeDocument/2006/relationships/image" Target="media/image171.wmf"/><Relationship Id="rId26" Type="http://schemas.openxmlformats.org/officeDocument/2006/relationships/oleObject" Target="embeddings/oleObject8.bin"/><Relationship Id="rId231" Type="http://schemas.openxmlformats.org/officeDocument/2006/relationships/theme" Target="theme/theme1.xml"/><Relationship Id="rId47" Type="http://schemas.openxmlformats.org/officeDocument/2006/relationships/image" Target="media/image27.wmf"/><Relationship Id="rId68" Type="http://schemas.openxmlformats.org/officeDocument/2006/relationships/oleObject" Target="embeddings/oleObject26.bin"/><Relationship Id="rId89" Type="http://schemas.openxmlformats.org/officeDocument/2006/relationships/image" Target="media/image51.wmf"/><Relationship Id="rId112" Type="http://schemas.openxmlformats.org/officeDocument/2006/relationships/image" Target="media/image73.wmf"/><Relationship Id="rId133" Type="http://schemas.openxmlformats.org/officeDocument/2006/relationships/image" Target="media/image94.wmf"/><Relationship Id="rId154" Type="http://schemas.openxmlformats.org/officeDocument/2006/relationships/image" Target="media/image115.wmf"/><Relationship Id="rId175" Type="http://schemas.openxmlformats.org/officeDocument/2006/relationships/image" Target="media/image136.wmf"/><Relationship Id="rId196" Type="http://schemas.openxmlformats.org/officeDocument/2006/relationships/image" Target="media/image156.wmf"/><Relationship Id="rId200" Type="http://schemas.openxmlformats.org/officeDocument/2006/relationships/image" Target="media/image160.wmf"/><Relationship Id="rId16" Type="http://schemas.openxmlformats.org/officeDocument/2006/relationships/image" Target="media/image10.wmf"/><Relationship Id="rId221" Type="http://schemas.openxmlformats.org/officeDocument/2006/relationships/image" Target="media/image174.wmf"/><Relationship Id="rId37" Type="http://schemas.openxmlformats.org/officeDocument/2006/relationships/image" Target="media/image21.png"/><Relationship Id="rId58" Type="http://schemas.openxmlformats.org/officeDocument/2006/relationships/oleObject" Target="embeddings/oleObject21.bin"/><Relationship Id="rId79" Type="http://schemas.openxmlformats.org/officeDocument/2006/relationships/oleObject" Target="embeddings/oleObject31.bin"/><Relationship Id="rId102" Type="http://schemas.openxmlformats.org/officeDocument/2006/relationships/image" Target="media/image64.png"/><Relationship Id="rId123" Type="http://schemas.openxmlformats.org/officeDocument/2006/relationships/image" Target="media/image84.wmf"/><Relationship Id="rId144" Type="http://schemas.openxmlformats.org/officeDocument/2006/relationships/image" Target="media/image105.wmf"/><Relationship Id="rId90" Type="http://schemas.openxmlformats.org/officeDocument/2006/relationships/image" Target="media/image52.wmf"/><Relationship Id="rId165" Type="http://schemas.openxmlformats.org/officeDocument/2006/relationships/image" Target="media/image126.wmf"/><Relationship Id="rId186" Type="http://schemas.openxmlformats.org/officeDocument/2006/relationships/image" Target="media/image147.wmf"/><Relationship Id="rId211" Type="http://schemas.openxmlformats.org/officeDocument/2006/relationships/oleObject" Target="embeddings/oleObject37.bin"/><Relationship Id="rId27" Type="http://schemas.openxmlformats.org/officeDocument/2006/relationships/image" Target="media/image15.wmf"/><Relationship Id="rId48" Type="http://schemas.openxmlformats.org/officeDocument/2006/relationships/oleObject" Target="embeddings/oleObject16.bin"/><Relationship Id="rId69" Type="http://schemas.openxmlformats.org/officeDocument/2006/relationships/image" Target="media/image38.wmf"/><Relationship Id="rId113" Type="http://schemas.openxmlformats.org/officeDocument/2006/relationships/image" Target="media/image74.wmf"/><Relationship Id="rId134" Type="http://schemas.openxmlformats.org/officeDocument/2006/relationships/image" Target="media/image95.wmf"/><Relationship Id="rId80" Type="http://schemas.openxmlformats.org/officeDocument/2006/relationships/image" Target="media/image44.wmf"/><Relationship Id="rId155" Type="http://schemas.openxmlformats.org/officeDocument/2006/relationships/image" Target="media/image116.wmf"/><Relationship Id="rId176" Type="http://schemas.openxmlformats.org/officeDocument/2006/relationships/image" Target="media/image137.wmf"/><Relationship Id="rId197" Type="http://schemas.openxmlformats.org/officeDocument/2006/relationships/image" Target="media/image157.wmf"/><Relationship Id="rId201" Type="http://schemas.openxmlformats.org/officeDocument/2006/relationships/image" Target="media/image161.wmf"/><Relationship Id="rId222" Type="http://schemas.openxmlformats.org/officeDocument/2006/relationships/oleObject" Target="embeddings/oleObject42.bin"/><Relationship Id="rId17" Type="http://schemas.openxmlformats.org/officeDocument/2006/relationships/oleObject" Target="embeddings/oleObject3.bin"/><Relationship Id="rId38" Type="http://schemas.openxmlformats.org/officeDocument/2006/relationships/image" Target="media/image22.wmf"/><Relationship Id="rId59" Type="http://schemas.openxmlformats.org/officeDocument/2006/relationships/image" Target="media/image33.wmf"/><Relationship Id="rId103" Type="http://schemas.openxmlformats.org/officeDocument/2006/relationships/image" Target="media/image65.png"/><Relationship Id="rId124" Type="http://schemas.openxmlformats.org/officeDocument/2006/relationships/image" Target="media/image85.wmf"/><Relationship Id="rId70" Type="http://schemas.openxmlformats.org/officeDocument/2006/relationships/oleObject" Target="embeddings/oleObject27.bin"/><Relationship Id="rId91" Type="http://schemas.openxmlformats.org/officeDocument/2006/relationships/image" Target="media/image53.wmf"/><Relationship Id="rId145" Type="http://schemas.openxmlformats.org/officeDocument/2006/relationships/image" Target="media/image106.wmf"/><Relationship Id="rId166" Type="http://schemas.openxmlformats.org/officeDocument/2006/relationships/image" Target="media/image127.wmf"/><Relationship Id="rId187" Type="http://schemas.openxmlformats.org/officeDocument/2006/relationships/image" Target="media/image148.wmf"/><Relationship Id="rId1" Type="http://schemas.openxmlformats.org/officeDocument/2006/relationships/numbering" Target="numbering.xml"/><Relationship Id="rId212" Type="http://schemas.openxmlformats.org/officeDocument/2006/relationships/image" Target="media/image169.wmf"/><Relationship Id="rId28" Type="http://schemas.openxmlformats.org/officeDocument/2006/relationships/oleObject" Target="embeddings/oleObject9.bin"/><Relationship Id="rId49" Type="http://schemas.openxmlformats.org/officeDocument/2006/relationships/image" Target="media/image28.wmf"/><Relationship Id="rId114" Type="http://schemas.openxmlformats.org/officeDocument/2006/relationships/image" Target="media/image75.wmf"/><Relationship Id="rId60" Type="http://schemas.openxmlformats.org/officeDocument/2006/relationships/oleObject" Target="embeddings/oleObject22.bin"/><Relationship Id="rId81" Type="http://schemas.openxmlformats.org/officeDocument/2006/relationships/oleObject" Target="embeddings/oleObject32.bin"/><Relationship Id="rId135" Type="http://schemas.openxmlformats.org/officeDocument/2006/relationships/image" Target="media/image96.wmf"/><Relationship Id="rId156" Type="http://schemas.openxmlformats.org/officeDocument/2006/relationships/image" Target="media/image117.wmf"/><Relationship Id="rId177" Type="http://schemas.openxmlformats.org/officeDocument/2006/relationships/image" Target="media/image138.png"/><Relationship Id="rId198" Type="http://schemas.openxmlformats.org/officeDocument/2006/relationships/image" Target="media/image158.wmf"/><Relationship Id="rId202" Type="http://schemas.openxmlformats.org/officeDocument/2006/relationships/image" Target="media/image162.wmf"/><Relationship Id="rId223" Type="http://schemas.openxmlformats.org/officeDocument/2006/relationships/image" Target="media/image175.wmf"/><Relationship Id="rId18" Type="http://schemas.openxmlformats.org/officeDocument/2006/relationships/image" Target="media/image11.wmf"/><Relationship Id="rId39" Type="http://schemas.openxmlformats.org/officeDocument/2006/relationships/oleObject" Target="embeddings/oleObject12.bin"/><Relationship Id="rId50" Type="http://schemas.openxmlformats.org/officeDocument/2006/relationships/oleObject" Target="embeddings/oleObject17.bin"/><Relationship Id="rId104" Type="http://schemas.openxmlformats.org/officeDocument/2006/relationships/image" Target="media/image66.png"/><Relationship Id="rId125" Type="http://schemas.openxmlformats.org/officeDocument/2006/relationships/image" Target="media/image86.wmf"/><Relationship Id="rId146" Type="http://schemas.openxmlformats.org/officeDocument/2006/relationships/image" Target="media/image107.wmf"/><Relationship Id="rId167" Type="http://schemas.openxmlformats.org/officeDocument/2006/relationships/image" Target="media/image128.wmf"/><Relationship Id="rId188" Type="http://schemas.openxmlformats.org/officeDocument/2006/relationships/image" Target="media/image149.wmf"/><Relationship Id="rId71" Type="http://schemas.openxmlformats.org/officeDocument/2006/relationships/image" Target="media/image39.png"/><Relationship Id="rId92" Type="http://schemas.openxmlformats.org/officeDocument/2006/relationships/image" Target="media/image54.wmf"/><Relationship Id="rId213" Type="http://schemas.openxmlformats.org/officeDocument/2006/relationships/oleObject" Target="embeddings/oleObject38.bin"/><Relationship Id="rId2" Type="http://schemas.openxmlformats.org/officeDocument/2006/relationships/styles" Target="styles.xml"/><Relationship Id="rId29" Type="http://schemas.openxmlformats.org/officeDocument/2006/relationships/image" Target="media/image16.wmf"/><Relationship Id="rId40" Type="http://schemas.openxmlformats.org/officeDocument/2006/relationships/image" Target="media/image23.wmf"/><Relationship Id="rId115" Type="http://schemas.openxmlformats.org/officeDocument/2006/relationships/image" Target="media/image76.wmf"/><Relationship Id="rId136" Type="http://schemas.openxmlformats.org/officeDocument/2006/relationships/image" Target="media/image97.wmf"/><Relationship Id="rId157" Type="http://schemas.openxmlformats.org/officeDocument/2006/relationships/image" Target="media/image118.wmf"/><Relationship Id="rId178" Type="http://schemas.openxmlformats.org/officeDocument/2006/relationships/image" Target="media/image139.wmf"/><Relationship Id="rId61" Type="http://schemas.openxmlformats.org/officeDocument/2006/relationships/image" Target="media/image34.wmf"/><Relationship Id="rId82" Type="http://schemas.openxmlformats.org/officeDocument/2006/relationships/image" Target="media/image45.wmf"/><Relationship Id="rId199" Type="http://schemas.openxmlformats.org/officeDocument/2006/relationships/image" Target="media/image159.wmf"/><Relationship Id="rId203" Type="http://schemas.openxmlformats.org/officeDocument/2006/relationships/image" Target="media/image163.wmf"/><Relationship Id="rId19" Type="http://schemas.openxmlformats.org/officeDocument/2006/relationships/oleObject" Target="embeddings/oleObject4.bin"/><Relationship Id="rId224" Type="http://schemas.openxmlformats.org/officeDocument/2006/relationships/oleObject" Target="embeddings/oleObject43.bin"/><Relationship Id="rId30" Type="http://schemas.openxmlformats.org/officeDocument/2006/relationships/oleObject" Target="embeddings/oleObject10.bin"/><Relationship Id="rId105" Type="http://schemas.openxmlformats.org/officeDocument/2006/relationships/image" Target="media/image66.wmf"/><Relationship Id="rId126" Type="http://schemas.openxmlformats.org/officeDocument/2006/relationships/image" Target="media/image87.wmf"/><Relationship Id="rId147" Type="http://schemas.openxmlformats.org/officeDocument/2006/relationships/image" Target="media/image108.png"/><Relationship Id="rId168" Type="http://schemas.openxmlformats.org/officeDocument/2006/relationships/image" Target="media/image129.wmf"/><Relationship Id="rId51" Type="http://schemas.openxmlformats.org/officeDocument/2006/relationships/image" Target="media/image29.wmf"/><Relationship Id="rId72" Type="http://schemas.openxmlformats.org/officeDocument/2006/relationships/image" Target="media/image40.wmf"/><Relationship Id="rId93" Type="http://schemas.openxmlformats.org/officeDocument/2006/relationships/image" Target="media/image55.wmf"/><Relationship Id="rId189" Type="http://schemas.openxmlformats.org/officeDocument/2006/relationships/image" Target="media/image150.wmf"/><Relationship Id="rId3" Type="http://schemas.openxmlformats.org/officeDocument/2006/relationships/settings" Target="settings.xml"/><Relationship Id="rId214" Type="http://schemas.openxmlformats.org/officeDocument/2006/relationships/image" Target="media/image17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535</TotalTime>
  <Pages>8</Pages>
  <Words>2690</Words>
  <Characters>15334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2025-04-13T15:35:00Z</dcterms:created>
  <dcterms:modified xsi:type="dcterms:W3CDTF">2025-04-15T14:07:00Z</dcterms:modified>
</cp:coreProperties>
</file>